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86E" w:rsidRPr="00DE5149" w:rsidRDefault="0078597A" w:rsidP="00DE5149">
      <w:pPr>
        <w:spacing w:after="0" w:line="312" w:lineRule="auto"/>
        <w:jc w:val="center"/>
        <w:rPr>
          <w:rFonts w:ascii="Amadeus" w:hAnsi="Amadeus"/>
        </w:rPr>
      </w:pPr>
      <w:r w:rsidRPr="00DE5149">
        <w:rPr>
          <w:rFonts w:ascii="Amadeus" w:hAnsi="Amadeus"/>
          <w:noProof/>
        </w:rPr>
        <mc:AlternateContent>
          <mc:Choice Requires="wps">
            <w:drawing>
              <wp:anchor distT="182880" distB="457200" distL="457200" distR="457200" simplePos="0" relativeHeight="251660800" behindDoc="0" locked="0" layoutInCell="1" allowOverlap="1" wp14:editId="2DCC6712">
                <wp:simplePos x="0" y="0"/>
                <wp:positionH relativeFrom="margin">
                  <wp:align>center</wp:align>
                </wp:positionH>
                <mc:AlternateContent>
                  <mc:Choice Requires="wp14">
                    <wp:positionV relativeFrom="margin">
                      <wp14:pctPosVOffset>9000</wp14:pctPosVOffset>
                    </wp:positionV>
                  </mc:Choice>
                  <mc:Fallback>
                    <wp:positionV relativeFrom="page">
                      <wp:posOffset>1711960</wp:posOffset>
                    </wp:positionV>
                  </mc:Fallback>
                </mc:AlternateContent>
                <wp:extent cx="3475990" cy="754380"/>
                <wp:effectExtent l="19050" t="19050" r="25400" b="26670"/>
                <wp:wrapSquare wrapText="bothSides"/>
                <wp:docPr id="3" name="Τίτλος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877B9B" w:rsidRDefault="00877B9B">
                            <w:pPr>
                              <w:pStyle w:val="afc"/>
                              <w:rPr>
                                <w:caps/>
                              </w:rPr>
                            </w:pPr>
                            <w:r>
                              <w:rPr>
                                <w:caps/>
                              </w:rPr>
                              <w:t>φιλ.αρ.ιστο.σ</w:t>
                            </w:r>
                          </w:p>
                          <w:sdt>
                            <w:sdtPr>
                              <w:id w:val="1420370758"/>
                              <w:placeholder>
                                <w:docPart w:val="C4F07A4F255E45E09BFE1332E71B30E2"/>
                              </w:placeholder>
                              <w:dataBinding w:prefixMappings="xmlns:ns0='http://schemas.openxmlformats.org/officeDocument/2006/extended-properties' " w:xpath="/ns0:Properties[1]/ns0:Company[1]" w:storeItemID="{6668398D-A668-4E3E-A5EB-62B293D839F1}"/>
                              <w:text/>
                            </w:sdtPr>
                            <w:sdtEndPr/>
                            <w:sdtContent>
                              <w:p w:rsidR="00877B9B" w:rsidRDefault="00877B9B" w:rsidP="00DE5149">
                                <w:pPr>
                                  <w:pStyle w:val="afc"/>
                                </w:pPr>
                                <w:r>
                                  <w:t>Φιλολόγων-</w:t>
                                </w:r>
                                <w:proofErr w:type="spellStart"/>
                                <w:r w:rsidR="00101BC0">
                                  <w:rPr>
                                    <w:rFonts w:ascii="Times New Roman" w:hAnsi="Times New Roman" w:cs="Times New Roman"/>
                                  </w:rPr>
                                  <w:t>Ἀ</w:t>
                                </w:r>
                                <w:r>
                                  <w:t>ρχαιολόγων</w:t>
                                </w:r>
                                <w:proofErr w:type="spellEnd"/>
                                <w:r>
                                  <w:t>-</w:t>
                                </w:r>
                                <w:proofErr w:type="spellStart"/>
                                <w:r w:rsidR="00101BC0">
                                  <w:rPr>
                                    <w:rFonts w:ascii="Times New Roman" w:hAnsi="Times New Roman" w:cs="Times New Roman"/>
                                  </w:rPr>
                                  <w:t>Ἱ</w:t>
                                </w:r>
                                <w:r>
                                  <w:t>στορικ</w:t>
                                </w:r>
                                <w:r w:rsidR="00101BC0">
                                  <w:rPr>
                                    <w:rFonts w:ascii="Times New Roman" w:hAnsi="Times New Roman" w:cs="Times New Roman"/>
                                  </w:rPr>
                                  <w:t>ῶ</w:t>
                                </w:r>
                                <w:r>
                                  <w:t>ν</w:t>
                                </w:r>
                                <w:proofErr w:type="spellEnd"/>
                                <w:r>
                                  <w:t xml:space="preserve"> </w:t>
                                </w:r>
                                <w:proofErr w:type="spellStart"/>
                                <w:r>
                                  <w:t>Σύνταξις</w:t>
                                </w:r>
                                <w:proofErr w:type="spellEnd"/>
                              </w:p>
                            </w:sdtContent>
                          </w:sdt>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Τίτλος 1" o:spid="_x0000_s1026" style="position:absolute;left:0;text-align:left;margin-left:0;margin-top:0;width:273.7pt;height:59.4pt;z-index:251660800;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" fillcolor="black [3213]" strokecolor="black [3213]" strokeweight="4.5pt">
                <v:stroke linestyle="thinThick"/>
                <v:path arrowok="t"/>
                <o:lock v:ext="edit" grouping="t"/>
                <v:textbox style="mso-fit-shape-to-text:t" inset=",7.2pt,,7.2pt">
                  <w:txbxContent>
                    <w:p w:rsidR="00877B9B" w:rsidRDefault="00877B9B">
                      <w:pPr>
                        <w:pStyle w:val="afc"/>
                        <w:rPr>
                          <w:caps/>
                        </w:rPr>
                      </w:pPr>
                      <w:r>
                        <w:rPr>
                          <w:caps/>
                        </w:rPr>
                        <w:t>φιλ.αρ.ιστο.σ</w:t>
                      </w:r>
                    </w:p>
                    <w:sdt>
                      <w:sdtPr>
                        <w:id w:val="1420370758"/>
                        <w:placeholder>
                          <w:docPart w:val="C4F07A4F255E45E09BFE1332E71B30E2"/>
                        </w:placeholder>
                        <w:dataBinding w:prefixMappings="xmlns:ns0='http://schemas.openxmlformats.org/officeDocument/2006/extended-properties' " w:xpath="/ns0:Properties[1]/ns0:Company[1]" w:storeItemID="{6668398D-A668-4E3E-A5EB-62B293D839F1}"/>
                        <w:text/>
                      </w:sdtPr>
                      <w:sdtEndPr/>
                      <w:sdtContent>
                        <w:p w:rsidR="00877B9B" w:rsidRDefault="00877B9B" w:rsidP="00DE5149">
                          <w:pPr>
                            <w:pStyle w:val="afc"/>
                          </w:pPr>
                          <w:r>
                            <w:t>Φιλολόγων-</w:t>
                          </w:r>
                          <w:proofErr w:type="spellStart"/>
                          <w:r w:rsidR="00101BC0">
                            <w:rPr>
                              <w:rFonts w:ascii="Times New Roman" w:hAnsi="Times New Roman" w:cs="Times New Roman"/>
                            </w:rPr>
                            <w:t>Ἀ</w:t>
                          </w:r>
                          <w:r>
                            <w:t>ρχαιολόγων</w:t>
                          </w:r>
                          <w:proofErr w:type="spellEnd"/>
                          <w:r>
                            <w:t>-</w:t>
                          </w:r>
                          <w:proofErr w:type="spellStart"/>
                          <w:r w:rsidR="00101BC0">
                            <w:rPr>
                              <w:rFonts w:ascii="Times New Roman" w:hAnsi="Times New Roman" w:cs="Times New Roman"/>
                            </w:rPr>
                            <w:t>Ἱ</w:t>
                          </w:r>
                          <w:r>
                            <w:t>στορικ</w:t>
                          </w:r>
                          <w:r w:rsidR="00101BC0">
                            <w:rPr>
                              <w:rFonts w:ascii="Times New Roman" w:hAnsi="Times New Roman" w:cs="Times New Roman"/>
                            </w:rPr>
                            <w:t>ῶ</w:t>
                          </w:r>
                          <w:r>
                            <w:t>ν</w:t>
                          </w:r>
                          <w:proofErr w:type="spellEnd"/>
                          <w:r>
                            <w:t xml:space="preserve"> </w:t>
                          </w:r>
                          <w:proofErr w:type="spellStart"/>
                          <w:r>
                            <w:t>Σύνταξις</w:t>
                          </w:r>
                          <w:proofErr w:type="spellEnd"/>
                        </w:p>
                      </w:sdtContent>
                    </w:sdt>
                  </w:txbxContent>
                </v:textbox>
                <w10:wrap type="square" anchorx="margin" anchory="margin"/>
              </v:rect>
            </w:pict>
          </mc:Fallback>
        </mc:AlternateContent>
      </w:r>
      <w:sdt>
        <w:sdtPr>
          <w:rPr>
            <w:rFonts w:ascii="Amadeus" w:hAnsi="Amadeus"/>
          </w:rPr>
          <w:id w:val="19890522"/>
          <w:placeholder>
            <w:docPart w:val="123310B1FE7240FAAE0D21A3089F60DC"/>
          </w:placeholder>
          <w:dataBinding w:prefixMappings="xmlns:ns0='http://schemas.microsoft.com/office/2006/coverPageProps'" w:xpath="/ns0:CoverPageProperties[1]/ns0:PublishDate[1]" w:storeItemID="{55AF091B-3C7A-41E3-B477-F2FDAA23CFDA}"/>
          <w:date w:fullDate="2018-06-23T00:00:00Z">
            <w:dateFormat w:val="d/M/yyyy"/>
            <w:lid w:val="el-GR"/>
            <w:storeMappedDataAs w:val="dateTime"/>
            <w:calendar w:val="gregorian"/>
          </w:date>
        </w:sdtPr>
        <w:sdtEndPr/>
        <w:sdtContent>
          <w:r w:rsidR="00DE5149" w:rsidRPr="002255B1">
            <w:rPr>
              <w:rFonts w:ascii="Amadeus" w:hAnsi="Amadeus"/>
            </w:rPr>
            <w:t>2</w:t>
          </w:r>
          <w:r w:rsidR="001E0F08" w:rsidRPr="002255B1">
            <w:rPr>
              <w:rFonts w:ascii="Amadeus" w:hAnsi="Amadeus"/>
            </w:rPr>
            <w:t>3</w:t>
          </w:r>
          <w:r w:rsidR="00DE5149" w:rsidRPr="002255B1">
            <w:rPr>
              <w:rFonts w:ascii="Amadeus" w:hAnsi="Amadeus"/>
            </w:rPr>
            <w:t>/6/2018</w:t>
          </w:r>
        </w:sdtContent>
      </w:sdt>
    </w:p>
    <w:p w:rsidR="00D9186E" w:rsidRPr="00DE5149" w:rsidRDefault="0078597A" w:rsidP="00DE5149">
      <w:pPr>
        <w:pStyle w:val="afa"/>
        <w:spacing w:after="0" w:line="312" w:lineRule="auto"/>
        <w:rPr>
          <w:rFonts w:ascii="Amadeus" w:hAnsi="Amadeus"/>
        </w:rPr>
      </w:pPr>
      <w:r w:rsidRPr="00DE5149">
        <w:rPr>
          <w:rFonts w:ascii="Amadeus" w:hAnsi="Amadeus"/>
          <w:noProof/>
        </w:rPr>
        <mc:AlternateContent>
          <mc:Choice Requires="wps">
            <w:drawing>
              <wp:anchor distT="0" distB="0" distL="114300" distR="114300" simplePos="0" relativeHeight="251659776" behindDoc="0" locked="0" layoutInCell="0" allowOverlap="0" wp14:editId="0AE864BE">
                <wp:simplePos x="0" y="0"/>
                <wp:positionH relativeFrom="margin">
                  <wp:align>left</wp:align>
                </wp:positionH>
                <mc:AlternateContent>
                  <mc:Choice Requires="wp14">
                    <wp:positionV relativeFrom="margin">
                      <wp14:pctPosVOffset>15000</wp14:pctPosVOffset>
                    </wp:positionV>
                  </mc:Choice>
                  <mc:Fallback>
                    <wp:positionV relativeFrom="page">
                      <wp:posOffset>2243455</wp:posOffset>
                    </wp:positionV>
                  </mc:Fallback>
                </mc:AlternateContent>
                <wp:extent cx="6400800" cy="0"/>
                <wp:effectExtent l="0" t="0" r="0" b="19050"/>
                <wp:wrapNone/>
                <wp:docPr id="1" name="Ευθεία γραμμή σύνδεσης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7D0D36C7" id="Ευθεία γραμμή σύνδεσης 1" o:spid="_x0000_s1026" style="position:absolute;z-index:251659776;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" o:allowincell="f" o:allowoverlap="f" strokecolor="#6f6f74 [3204]">
                <w10:wrap anchorx="margin" anchory="margin"/>
              </v:line>
            </w:pict>
          </mc:Fallback>
        </mc:AlternateContent>
      </w:r>
      <w:r w:rsidRPr="00DE5149">
        <w:rPr>
          <w:rFonts w:ascii="Amadeus" w:hAnsi="Amadeus"/>
          <w:noProof/>
        </w:rPr>
        <mc:AlternateContent>
          <mc:Choice Requires="wps">
            <w:drawing>
              <wp:anchor distT="0" distB="914400" distL="114300" distR="114300" simplePos="0" relativeHeight="251656704" behindDoc="0" locked="0" layoutInCell="1" allowOverlap="1" wp14:editId="66E6A808">
                <wp:simplePos x="0" y="0"/>
                <wp:positionH relativeFrom="margin">
                  <wp:align>center</wp:align>
                </wp:positionH>
                <wp:positionV relativeFrom="margin">
                  <wp:align>top</wp:align>
                </wp:positionV>
                <wp:extent cx="6400800" cy="1234440"/>
                <wp:effectExtent l="57150" t="0" r="59055" b="118110"/>
                <wp:wrapTopAndBottom/>
                <wp:docPr id="2" name="Ορθογώνιο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3">
                            <a:alphaModFix amt="67000"/>
                            <a:duotone>
                              <a:schemeClr val="lt1">
                                <a:tint val="95000"/>
                              </a:schemeClr>
                              <a:schemeClr val="lt1">
                                <a:shade val="20000"/>
                              </a:schemeClr>
                            </a:duotone>
                          </a:blip>
                          <a:srcRect/>
                          <a:tile tx="0" ty="0" sx="100000" sy="100000" flip="none" algn="tl"/>
                        </a:blipFill>
                        <a:ln>
                          <a:noFill/>
                        </a:ln>
                        <a:effectLst>
                          <a:outerShdw blurRad="50800" dist="50800" dir="5400000" algn="ctr" rotWithShape="0">
                            <a:schemeClr val="accent5">
                              <a:lumMod val="60000"/>
                              <a:lumOff val="40000"/>
                            </a:schemeClr>
                          </a:outerShdw>
                        </a:effectLst>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6EDD2E8E" id="Ορθογώνιο 2" o:spid="_x0000_s1026" style="position:absolute;margin-left:0;margin-top:0;width:7in;height:97.2pt;z-index:251656704;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Rl&#10;AAAAAFJnaHRsb25nAAAF3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Y4QklNBAwAAAAAHeYAAAABAAAAoAAAAHgAAAHgAADhAAAAHcoAGAAB/9j/4AAQSkZJ&#10;RgABAgA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" stroked="f" strokeweight="1.5pt">
                <v:fill r:id="rId14" o:title="" opacity="43909f" recolor="t" rotate="t" type="tile"/>
                <v:imagedata recolortarget="white [3057]"/>
                <v:shadow on="t" color="#c3b3a2 [1944]" offset="0,4pt"/>
                <w10:wrap type="topAndBottom" anchorx="margin" anchory="margin"/>
              </v:rect>
            </w:pict>
          </mc:Fallback>
        </mc:AlternateContent>
      </w:r>
      <w:r w:rsidR="00DE5149" w:rsidRPr="00DE5149">
        <w:rPr>
          <w:rFonts w:ascii="Amadeus" w:hAnsi="Amadeus"/>
        </w:rPr>
        <w:t>Θεσσαλονίκη</w:t>
      </w:r>
    </w:p>
    <w:p w:rsidR="00D9186E" w:rsidRPr="001E0F08" w:rsidRDefault="00D9186E" w:rsidP="001E0F08">
      <w:pPr>
        <w:pStyle w:val="afb"/>
        <w:jc w:val="left"/>
        <w:rPr>
          <w:rFonts w:ascii="Amadeus" w:hAnsi="Amadeus"/>
          <w:color w:val="D2C2C7" w:themeColor="accent6" w:themeTint="66"/>
          <w14:shadow w14:blurRad="50800" w14:dist="50800" w14:dir="5400000" w14:sx="0" w14:sy="0" w14:kx="0" w14:ky="0" w14:algn="ctr">
            <w14:schemeClr w14:val="accent6">
              <w14:lumMod w14:val="60000"/>
              <w14:lumOff w14:val="40000"/>
            </w14:schemeClr>
          </w14:shadow>
        </w:rPr>
      </w:pPr>
    </w:p>
    <w:p w:rsidR="001E0F08" w:rsidRDefault="001E0F08" w:rsidP="001E0F08">
      <w:pPr>
        <w:spacing w:after="0" w:line="312" w:lineRule="auto"/>
        <w:rPr>
          <w:rFonts w:ascii="Amadeus" w:hAnsi="Amadeus" w:cs="Times New Roman"/>
        </w:rPr>
      </w:pPr>
      <w:r>
        <w:rPr>
          <w:rFonts w:ascii="Amadeus" w:hAnsi="Amadeus" w:cs="Times New Roman"/>
        </w:rPr>
        <w:t>Προς τον Αξιότιμο Πρόεδρο της Ελληνικής Δημοκρατίας Προκόπη Παυλόπουλο,</w:t>
      </w:r>
    </w:p>
    <w:p w:rsidR="001E0F08" w:rsidRDefault="001E0F08" w:rsidP="001E0F08">
      <w:pPr>
        <w:spacing w:after="0" w:line="312" w:lineRule="auto"/>
        <w:rPr>
          <w:rFonts w:ascii="Amadeus" w:hAnsi="Amadeus" w:cs="Times New Roman"/>
        </w:rPr>
      </w:pPr>
      <w:r>
        <w:rPr>
          <w:rFonts w:ascii="Amadeus" w:hAnsi="Amadeus" w:cs="Times New Roman"/>
        </w:rPr>
        <w:t>Βασιλέως Γεωργίου Β΄ 2</w:t>
      </w:r>
    </w:p>
    <w:p w:rsidR="001E0F08" w:rsidRDefault="001E0F08" w:rsidP="001E0F08">
      <w:pPr>
        <w:spacing w:after="0" w:line="312" w:lineRule="auto"/>
        <w:rPr>
          <w:rFonts w:ascii="Amadeus" w:hAnsi="Amadeus" w:cs="Times New Roman"/>
        </w:rPr>
      </w:pPr>
      <w:r>
        <w:rPr>
          <w:rFonts w:ascii="Amadeus" w:hAnsi="Amadeus" w:cs="Times New Roman"/>
        </w:rPr>
        <w:t>Αθήνα Τ.Κ. 10028</w:t>
      </w:r>
    </w:p>
    <w:p w:rsidR="001E0F08" w:rsidRDefault="001E0F08" w:rsidP="001E0F08">
      <w:pPr>
        <w:spacing w:after="0" w:line="312" w:lineRule="auto"/>
        <w:rPr>
          <w:rFonts w:ascii="Amadeus" w:hAnsi="Amadeus" w:cs="Times New Roman"/>
        </w:rPr>
      </w:pPr>
    </w:p>
    <w:p w:rsidR="001E0F08" w:rsidRDefault="001E0F08" w:rsidP="001E0F08">
      <w:pPr>
        <w:spacing w:after="0" w:line="312" w:lineRule="auto"/>
        <w:rPr>
          <w:rFonts w:ascii="Amadeus" w:hAnsi="Amadeus" w:cs="Times New Roman"/>
        </w:rPr>
      </w:pPr>
    </w:p>
    <w:p w:rsidR="001E0F08" w:rsidRDefault="001E0F08" w:rsidP="001E0F08">
      <w:pPr>
        <w:spacing w:after="0" w:line="312" w:lineRule="auto"/>
        <w:rPr>
          <w:rFonts w:ascii="Amadeus" w:hAnsi="Amadeus" w:cs="Times New Roman"/>
        </w:rPr>
      </w:pPr>
      <w:r>
        <w:rPr>
          <w:rFonts w:ascii="Amadeus" w:hAnsi="Amadeus" w:cs="Times New Roman"/>
        </w:rPr>
        <w:t>Αξιότιμε κύριε Πρόεδρε,</w:t>
      </w:r>
    </w:p>
    <w:p w:rsidR="001E0F08" w:rsidRDefault="001E0F08" w:rsidP="001E0F08">
      <w:pPr>
        <w:spacing w:after="0" w:line="312" w:lineRule="auto"/>
        <w:rPr>
          <w:rFonts w:ascii="Amadeus" w:hAnsi="Amadeus" w:cs="Times New Roman"/>
        </w:rPr>
      </w:pPr>
    </w:p>
    <w:p w:rsidR="00DE5149" w:rsidRDefault="00DE5149" w:rsidP="00DE5149">
      <w:pPr>
        <w:spacing w:after="0" w:line="312" w:lineRule="auto"/>
        <w:ind w:firstLine="709"/>
        <w:rPr>
          <w:rFonts w:ascii="Amadeus" w:hAnsi="Amadeus" w:cs="Times New Roman"/>
        </w:rPr>
      </w:pPr>
      <w:r w:rsidRPr="00DE5149">
        <w:rPr>
          <w:rFonts w:ascii="Amadeus" w:hAnsi="Amadeus" w:cs="Times New Roman"/>
        </w:rPr>
        <w:t xml:space="preserve">Με την παρούσα επιστολή οι υπογράφοντες εκφράζουμε την έντονη αντίθεσή μας στην </w:t>
      </w:r>
      <w:r>
        <w:rPr>
          <w:rFonts w:ascii="Amadeus" w:hAnsi="Amadeus" w:cs="Times New Roman"/>
        </w:rPr>
        <w:t>προ</w:t>
      </w:r>
      <w:r w:rsidRPr="00DE5149">
        <w:rPr>
          <w:rFonts w:ascii="Amadeus" w:hAnsi="Amadeus" w:cs="Times New Roman"/>
        </w:rPr>
        <w:t xml:space="preserve">συμφωνία που υπεγράφη την Κυριακή 17 Ιουνίου 2018 στο χωριό Ψαράδες των Πρεσπών ανάμεσα στους </w:t>
      </w:r>
      <w:r w:rsidR="00C6633D">
        <w:rPr>
          <w:rFonts w:ascii="Amadeus" w:hAnsi="Amadeus" w:cs="Times New Roman"/>
        </w:rPr>
        <w:t>Υπουργούς Εξωτερικών</w:t>
      </w:r>
      <w:r w:rsidRPr="00DE5149">
        <w:rPr>
          <w:rFonts w:ascii="Amadeus" w:hAnsi="Amadeus" w:cs="Times New Roman"/>
        </w:rPr>
        <w:t xml:space="preserve"> της Ελλάδος, κ. </w:t>
      </w:r>
      <w:r w:rsidR="00C6633D">
        <w:rPr>
          <w:rFonts w:ascii="Amadeus" w:hAnsi="Amadeus" w:cs="Times New Roman"/>
        </w:rPr>
        <w:t>Ν</w:t>
      </w:r>
      <w:r w:rsidRPr="00DE5149">
        <w:rPr>
          <w:rFonts w:ascii="Amadeus" w:hAnsi="Amadeus" w:cs="Times New Roman"/>
        </w:rPr>
        <w:t xml:space="preserve">. </w:t>
      </w:r>
      <w:r w:rsidR="00C6633D">
        <w:rPr>
          <w:rFonts w:ascii="Amadeus" w:hAnsi="Amadeus" w:cs="Times New Roman"/>
        </w:rPr>
        <w:t>Κοτζιά</w:t>
      </w:r>
      <w:r w:rsidRPr="00DE5149">
        <w:rPr>
          <w:rFonts w:ascii="Amadeus" w:hAnsi="Amadeus" w:cs="Times New Roman"/>
        </w:rPr>
        <w:t xml:space="preserve">, και </w:t>
      </w:r>
      <w:r w:rsidR="00336231">
        <w:rPr>
          <w:rFonts w:ascii="Amadeus" w:hAnsi="Amadeus" w:cs="Times New Roman"/>
        </w:rPr>
        <w:t>των Σκοπίων</w:t>
      </w:r>
      <w:r w:rsidRPr="00DE5149">
        <w:rPr>
          <w:rFonts w:ascii="Amadeus" w:hAnsi="Amadeus" w:cs="Times New Roman"/>
        </w:rPr>
        <w:t xml:space="preserve">, κ. </w:t>
      </w:r>
      <w:r w:rsidR="00C6633D">
        <w:rPr>
          <w:rFonts w:ascii="Amadeus" w:hAnsi="Amadeus" w:cs="Times New Roman"/>
        </w:rPr>
        <w:t>Ν</w:t>
      </w:r>
      <w:r w:rsidRPr="00DE5149">
        <w:rPr>
          <w:rFonts w:ascii="Amadeus" w:hAnsi="Amadeus" w:cs="Times New Roman"/>
        </w:rPr>
        <w:t xml:space="preserve">. </w:t>
      </w:r>
      <w:r w:rsidR="00C6633D">
        <w:rPr>
          <w:rFonts w:ascii="Amadeus" w:hAnsi="Amadeus" w:cs="Times New Roman"/>
        </w:rPr>
        <w:t>Ντιμιτρόφ</w:t>
      </w:r>
      <w:r w:rsidR="00336231">
        <w:rPr>
          <w:rFonts w:ascii="Amadeus" w:hAnsi="Amadeus" w:cs="Times New Roman"/>
        </w:rPr>
        <w:t xml:space="preserve">, και είχε ως αντικείμενο την διευθέτηση διαφορών σχετικά με το όνομα του γειτονικού </w:t>
      </w:r>
      <w:r w:rsidR="00817ACC">
        <w:rPr>
          <w:rFonts w:ascii="Amadeus" w:hAnsi="Amadeus" w:cs="Times New Roman"/>
        </w:rPr>
        <w:t>κράτους</w:t>
      </w:r>
      <w:r w:rsidR="00336231">
        <w:rPr>
          <w:rFonts w:ascii="Amadeus" w:hAnsi="Amadeus" w:cs="Times New Roman"/>
        </w:rPr>
        <w:t xml:space="preserve"> και των θεμάτων που σχετίζονται με αυτό</w:t>
      </w:r>
      <w:r w:rsidRPr="00DE5149">
        <w:rPr>
          <w:rFonts w:ascii="Amadeus" w:hAnsi="Amadeus" w:cs="Times New Roman"/>
        </w:rPr>
        <w:t>.</w:t>
      </w:r>
    </w:p>
    <w:p w:rsidR="000346CA" w:rsidRDefault="00651594" w:rsidP="000346CA">
      <w:pPr>
        <w:spacing w:after="0" w:line="312" w:lineRule="auto"/>
        <w:ind w:firstLine="709"/>
        <w:rPr>
          <w:rFonts w:ascii="Amadeus" w:hAnsi="Amadeus" w:cs="Times New Roman"/>
        </w:rPr>
      </w:pPr>
      <w:r>
        <w:rPr>
          <w:rFonts w:ascii="Amadeus" w:hAnsi="Amadeus" w:cs="Times New Roman"/>
        </w:rPr>
        <w:t xml:space="preserve">Η </w:t>
      </w:r>
      <w:r w:rsidR="00336231">
        <w:rPr>
          <w:rFonts w:ascii="Amadeus" w:hAnsi="Amadeus" w:cs="Times New Roman"/>
        </w:rPr>
        <w:t>αποδοχή από μέρους της ελληνικής κυβέρνησης ύπαρξης</w:t>
      </w:r>
      <w:r>
        <w:rPr>
          <w:rFonts w:ascii="Amadeus" w:hAnsi="Amadeus" w:cs="Times New Roman"/>
        </w:rPr>
        <w:t xml:space="preserve"> γειτονικού κράτους με το επίσημο όνομα «Δημοκρατία της Βόρειας Μακεδονίας» και το σύντομο όνομα «Βόρεια Μακεδονία», καθώς και η αναγνώριση «Μακεδονικής ιθαγένειας» και </w:t>
      </w:r>
      <w:r w:rsidR="00336231">
        <w:rPr>
          <w:rFonts w:ascii="Amadeus" w:hAnsi="Amadeus" w:cs="Times New Roman"/>
        </w:rPr>
        <w:t xml:space="preserve">«Μακεδονικής </w:t>
      </w:r>
      <w:r>
        <w:rPr>
          <w:rFonts w:ascii="Amadeus" w:hAnsi="Amadeus" w:cs="Times New Roman"/>
        </w:rPr>
        <w:t>γλώσσας</w:t>
      </w:r>
      <w:r w:rsidR="00336231">
        <w:rPr>
          <w:rFonts w:ascii="Amadeus" w:hAnsi="Amadeus" w:cs="Times New Roman"/>
        </w:rPr>
        <w:t xml:space="preserve">» που απορρέουν από αυτήν, </w:t>
      </w:r>
      <w:r w:rsidR="00DE5149" w:rsidRPr="00DE5149">
        <w:rPr>
          <w:rFonts w:ascii="Amadeus" w:hAnsi="Amadeus" w:cs="Times New Roman"/>
        </w:rPr>
        <w:t xml:space="preserve">αντίκεινται </w:t>
      </w:r>
      <w:r w:rsidR="000346CA">
        <w:rPr>
          <w:rFonts w:ascii="Amadeus" w:hAnsi="Amadeus" w:cs="Times New Roman"/>
        </w:rPr>
        <w:t xml:space="preserve">εξολοκλήρου </w:t>
      </w:r>
      <w:r w:rsidR="00DE5149" w:rsidRPr="00DE5149">
        <w:rPr>
          <w:rFonts w:ascii="Amadeus" w:hAnsi="Amadeus" w:cs="Times New Roman"/>
        </w:rPr>
        <w:t xml:space="preserve">στην ιστορική αλήθεια. </w:t>
      </w:r>
      <w:r w:rsidR="000346CA">
        <w:rPr>
          <w:rFonts w:ascii="Amadeus" w:hAnsi="Amadeus" w:cs="Times New Roman"/>
        </w:rPr>
        <w:t xml:space="preserve">Οι όροι </w:t>
      </w:r>
      <w:r w:rsidR="00DE5149" w:rsidRPr="00DE5149">
        <w:rPr>
          <w:rFonts w:ascii="Amadeus" w:hAnsi="Amadeus" w:cs="Times New Roman"/>
        </w:rPr>
        <w:t xml:space="preserve">«Μακεδονία», «Μακεδών» και «Μακεδονικός» </w:t>
      </w:r>
      <w:r w:rsidR="000346CA">
        <w:rPr>
          <w:rFonts w:ascii="Amadeus" w:hAnsi="Amadeus" w:cs="Times New Roman"/>
        </w:rPr>
        <w:t xml:space="preserve">αποτελούν </w:t>
      </w:r>
      <w:r w:rsidR="000346CA" w:rsidRPr="00DE5149">
        <w:rPr>
          <w:rFonts w:ascii="Amadeus" w:hAnsi="Amadeus" w:cs="Times New Roman"/>
        </w:rPr>
        <w:t>αναπόσπαστο τμήμα του ελληνικού πολιτισμού</w:t>
      </w:r>
      <w:r w:rsidR="000346CA">
        <w:rPr>
          <w:rFonts w:ascii="Amadeus" w:hAnsi="Amadeus" w:cs="Times New Roman"/>
        </w:rPr>
        <w:t xml:space="preserve"> και η χρήση τους είναι </w:t>
      </w:r>
      <w:r w:rsidR="00DE5149" w:rsidRPr="00DE5149">
        <w:rPr>
          <w:rFonts w:ascii="Amadeus" w:hAnsi="Amadeus" w:cs="Times New Roman"/>
        </w:rPr>
        <w:t xml:space="preserve">αποκλειστικό και αναφαίρετο δικαίωμα των Ελλήνων. </w:t>
      </w:r>
      <w:r w:rsidR="000346CA">
        <w:rPr>
          <w:rFonts w:ascii="Amadeus" w:hAnsi="Amadeus" w:cs="Times New Roman"/>
        </w:rPr>
        <w:t>Τόσο ο</w:t>
      </w:r>
      <w:r w:rsidR="00DE5149" w:rsidRPr="00DE5149">
        <w:rPr>
          <w:rFonts w:ascii="Amadeus" w:hAnsi="Amadeus" w:cs="Times New Roman"/>
        </w:rPr>
        <w:t>ι μαρτυρίες των αρχαίων συγγραφέων</w:t>
      </w:r>
      <w:r w:rsidR="000346CA">
        <w:rPr>
          <w:rFonts w:ascii="Amadeus" w:hAnsi="Amadeus" w:cs="Times New Roman"/>
        </w:rPr>
        <w:t xml:space="preserve"> όσο και</w:t>
      </w:r>
      <w:r w:rsidR="00DE5149" w:rsidRPr="00DE5149">
        <w:rPr>
          <w:rFonts w:ascii="Amadeus" w:hAnsi="Amadeus" w:cs="Times New Roman"/>
        </w:rPr>
        <w:t xml:space="preserve"> οι αρχαίες επιγραφές, </w:t>
      </w:r>
      <w:r w:rsidR="000346CA">
        <w:rPr>
          <w:rFonts w:ascii="Amadeus" w:hAnsi="Amadeus" w:cs="Times New Roman"/>
        </w:rPr>
        <w:t xml:space="preserve">αλλά </w:t>
      </w:r>
      <w:r w:rsidR="00DE5149" w:rsidRPr="00DE5149">
        <w:rPr>
          <w:rFonts w:ascii="Amadeus" w:hAnsi="Amadeus" w:cs="Times New Roman"/>
        </w:rPr>
        <w:t>και το σύνολο των αρχαιολογικών ευρημάτων</w:t>
      </w:r>
      <w:r w:rsidR="002E0893">
        <w:rPr>
          <w:rFonts w:ascii="Amadeus" w:hAnsi="Amadeus" w:cs="Times New Roman"/>
        </w:rPr>
        <w:t>,</w:t>
      </w:r>
      <w:r w:rsidR="00DE5149" w:rsidRPr="00DE5149">
        <w:rPr>
          <w:rFonts w:ascii="Amadeus" w:hAnsi="Amadeus" w:cs="Times New Roman"/>
        </w:rPr>
        <w:t xml:space="preserve"> αποδεικνύουν πέραν πάσης αμφιβολίας την παραπάνω επιστημονική παραδοχή.</w:t>
      </w:r>
    </w:p>
    <w:p w:rsidR="004F0309" w:rsidRDefault="00DE5149" w:rsidP="00336231">
      <w:pPr>
        <w:spacing w:after="0" w:line="312" w:lineRule="auto"/>
        <w:ind w:firstLine="709"/>
        <w:rPr>
          <w:rFonts w:ascii="Amadeus" w:hAnsi="Amadeus" w:cs="Times New Roman"/>
        </w:rPr>
      </w:pPr>
      <w:r w:rsidRPr="00DE5149">
        <w:rPr>
          <w:rFonts w:ascii="Amadeus" w:hAnsi="Amadeus" w:cs="Times New Roman"/>
        </w:rPr>
        <w:t>Ως θεράποντες του Ελληνικού Πολιτισμού και με πλήρη επίγνωση της επιστημονικής μας ευθύνης απέναντι στην ιστορική αλήθεια, καταδικάζουμε απερίφραστα την συγκεκριμένη, όπως και οποιαδήποτε άλλη προσπάθεια φαλκίδευσης της Ιστορίας. Λύσεις, όπως αυτή που προτάθηκε, μόνο παρανοήσεις και προβλήματα μπορούν να επιφέρουν</w:t>
      </w:r>
      <w:r w:rsidR="00187493" w:rsidRPr="00187493">
        <w:rPr>
          <w:rFonts w:ascii="Amadeus" w:hAnsi="Amadeus" w:cs="Times New Roman"/>
        </w:rPr>
        <w:t xml:space="preserve"> </w:t>
      </w:r>
      <w:r w:rsidR="00187493" w:rsidRPr="00DE5149">
        <w:rPr>
          <w:rFonts w:ascii="Amadeus" w:hAnsi="Amadeus" w:cs="Times New Roman"/>
        </w:rPr>
        <w:t>σε βάθος χρόνου</w:t>
      </w:r>
      <w:r w:rsidRPr="00DE5149">
        <w:rPr>
          <w:rFonts w:ascii="Amadeus" w:hAnsi="Amadeus" w:cs="Times New Roman"/>
        </w:rPr>
        <w:t xml:space="preserve">, </w:t>
      </w:r>
      <w:r w:rsidR="00187493">
        <w:rPr>
          <w:rFonts w:ascii="Amadeus" w:hAnsi="Amadeus" w:cs="Times New Roman"/>
        </w:rPr>
        <w:t>συνέπειες οι οποίες</w:t>
      </w:r>
      <w:r w:rsidRPr="00DE5149">
        <w:rPr>
          <w:rFonts w:ascii="Amadeus" w:hAnsi="Amadeus" w:cs="Times New Roman"/>
        </w:rPr>
        <w:t xml:space="preserve"> </w:t>
      </w:r>
      <w:r w:rsidRPr="00DE5149">
        <w:rPr>
          <w:rFonts w:ascii="Amadeus" w:hAnsi="Amadeus" w:cs="Times New Roman"/>
        </w:rPr>
        <w:lastRenderedPageBreak/>
        <w:t xml:space="preserve">δυναμιτίζουν αντί να συμβάλλουν στην </w:t>
      </w:r>
      <w:r w:rsidR="00187493">
        <w:rPr>
          <w:rFonts w:ascii="Amadeus" w:hAnsi="Amadeus" w:cs="Times New Roman"/>
        </w:rPr>
        <w:t>καλή γειτονία</w:t>
      </w:r>
      <w:r w:rsidRPr="00DE5149">
        <w:rPr>
          <w:rFonts w:ascii="Amadeus" w:hAnsi="Amadeus" w:cs="Times New Roman"/>
        </w:rPr>
        <w:t xml:space="preserve"> των </w:t>
      </w:r>
      <w:r w:rsidR="00187493">
        <w:rPr>
          <w:rFonts w:ascii="Amadeus" w:hAnsi="Amadeus" w:cs="Times New Roman"/>
        </w:rPr>
        <w:t>κρατών</w:t>
      </w:r>
      <w:r w:rsidRPr="00DE5149">
        <w:rPr>
          <w:rFonts w:ascii="Amadeus" w:hAnsi="Amadeus" w:cs="Times New Roman"/>
        </w:rPr>
        <w:t xml:space="preserve"> της περιοχής. Η ειρηνική συνύπαρξη και ειλικρινής φιλία των λαών είναι αναγκαίο να </w:t>
      </w:r>
      <w:r w:rsidR="004B7C4A" w:rsidRPr="00DE5149">
        <w:rPr>
          <w:rFonts w:ascii="Amadeus" w:hAnsi="Amadeus" w:cs="Times New Roman"/>
        </w:rPr>
        <w:t>στηρίζ</w:t>
      </w:r>
      <w:r w:rsidR="004B7C4A">
        <w:rPr>
          <w:rFonts w:ascii="Amadeus" w:hAnsi="Amadeus" w:cs="Times New Roman"/>
        </w:rPr>
        <w:t>ον</w:t>
      </w:r>
      <w:r w:rsidR="004B7C4A" w:rsidRPr="00DE5149">
        <w:rPr>
          <w:rFonts w:ascii="Amadeus" w:hAnsi="Amadeus" w:cs="Times New Roman"/>
        </w:rPr>
        <w:t>ται</w:t>
      </w:r>
      <w:r w:rsidRPr="00DE5149">
        <w:rPr>
          <w:rFonts w:ascii="Amadeus" w:hAnsi="Amadeus" w:cs="Times New Roman"/>
        </w:rPr>
        <w:t xml:space="preserve"> στον πλήρη σεβασμό των βασικών στοιχείων της ταυτότητας των μερών, η οποία αναγνωρίζει την ιστορική συνέχεια και διασφαλίζει την μελλοντική ευημερία.</w:t>
      </w:r>
    </w:p>
    <w:p w:rsidR="00F475FE" w:rsidRDefault="00336231" w:rsidP="004F0309">
      <w:pPr>
        <w:spacing w:after="0" w:line="312" w:lineRule="auto"/>
        <w:ind w:firstLine="709"/>
        <w:rPr>
          <w:rFonts w:ascii="Amadeus" w:hAnsi="Amadeus" w:cs="Times New Roman"/>
        </w:rPr>
      </w:pPr>
      <w:r w:rsidRPr="00DE5149">
        <w:rPr>
          <w:rFonts w:ascii="Amadeus" w:hAnsi="Amadeus" w:cs="Times New Roman"/>
        </w:rPr>
        <w:t>Ως εκ τούτου, οποιαδήποτε ονομασία επιλεγεί ως λύση για το πρόβλημα προσδιορισμού της γείτονος χώρας, δεν θα πρέπει να περιλαμβάνει τον όρο «Μακεδονία» ή παράγωγό του.</w:t>
      </w:r>
      <w:r w:rsidR="00F475FE" w:rsidRPr="00F475FE">
        <w:rPr>
          <w:rFonts w:ascii="Amadeus" w:hAnsi="Amadeus" w:cs="Times New Roman"/>
        </w:rPr>
        <w:t xml:space="preserve"> </w:t>
      </w:r>
      <w:r w:rsidR="00187493" w:rsidRPr="00DE5149">
        <w:rPr>
          <w:rFonts w:ascii="Amadeus" w:hAnsi="Amadeus" w:cs="Times New Roman"/>
        </w:rPr>
        <w:t xml:space="preserve">Η οικειοποίηση όρων που γεννήθηκαν, χρησιμοποιήθηκαν και προσδιορίζουν τα βασικά στοιχεία της ταυτότητας τμήματος του ελληνικού πολιτισμού από ένα πολυπολιτισμικό πληθυσμό, ο οποίος εμφανίστηκε στην περιοχή αιώνες αργότερα, κρίνεται </w:t>
      </w:r>
      <w:r w:rsidR="00CE5FE3">
        <w:rPr>
          <w:rFonts w:ascii="Amadeus" w:hAnsi="Amadeus" w:cs="Times New Roman"/>
        </w:rPr>
        <w:t>απαράδεκτη</w:t>
      </w:r>
      <w:r w:rsidR="00187493" w:rsidRPr="00DE5149">
        <w:rPr>
          <w:rFonts w:ascii="Amadeus" w:hAnsi="Amadeus" w:cs="Times New Roman"/>
        </w:rPr>
        <w:t xml:space="preserve"> και δεν έχει κανένα ιστορικό έρεισμα.</w:t>
      </w:r>
    </w:p>
    <w:p w:rsidR="00DE5149" w:rsidRDefault="00240E1F" w:rsidP="004F0309">
      <w:pPr>
        <w:spacing w:after="0" w:line="312" w:lineRule="auto"/>
        <w:ind w:firstLine="709"/>
        <w:rPr>
          <w:rFonts w:ascii="Amadeus" w:hAnsi="Amadeus" w:cs="Times New Roman"/>
        </w:rPr>
      </w:pPr>
      <w:r>
        <w:rPr>
          <w:rFonts w:ascii="Amadeus" w:hAnsi="Amadeus" w:cs="Times New Roman"/>
        </w:rPr>
        <w:t xml:space="preserve">Αποδοκιμάζοντας </w:t>
      </w:r>
      <w:r w:rsidR="00F475FE">
        <w:rPr>
          <w:rFonts w:ascii="Amadeus" w:hAnsi="Amadeus" w:cs="Times New Roman"/>
        </w:rPr>
        <w:t xml:space="preserve">την επιλογή της ελληνικής κυβέρνησης να διαχειριστεί αυτό το κεφαλαιώδες εθνικό ζήτημα, χωρίς να έχει υποβάλει προηγουμένως τις προτάσεις της </w:t>
      </w:r>
      <w:r w:rsidR="00F475FE" w:rsidRPr="00DE5149">
        <w:rPr>
          <w:rFonts w:ascii="Amadeus" w:hAnsi="Amadeus"/>
          <w:color w:val="000000"/>
          <w:spacing w:val="-8"/>
          <w:shd w:val="clear" w:color="auto" w:fill="FFFFFF"/>
        </w:rPr>
        <w:t>στην κρίση του ελληνικού λαού ή στον έλεγχο του εθνικού κοινοβουλίου</w:t>
      </w:r>
      <w:r w:rsidR="00DE5149" w:rsidRPr="00DE5149">
        <w:rPr>
          <w:rFonts w:ascii="Amadeus" w:hAnsi="Amadeus" w:cs="Times New Roman"/>
        </w:rPr>
        <w:t xml:space="preserve">, καλούμε τον Πρόεδρο της Ελληνικής Δημοκρατίας και τα μέλη </w:t>
      </w:r>
      <w:r>
        <w:rPr>
          <w:rFonts w:ascii="Amadeus" w:hAnsi="Amadeus" w:cs="Times New Roman"/>
        </w:rPr>
        <w:t>της Βουλής</w:t>
      </w:r>
      <w:r w:rsidR="00DE5149" w:rsidRPr="00DE5149">
        <w:rPr>
          <w:rFonts w:ascii="Amadeus" w:hAnsi="Amadeus" w:cs="Times New Roman"/>
        </w:rPr>
        <w:t xml:space="preserve"> να ακυρώσουν άμεσα την </w:t>
      </w:r>
      <w:r>
        <w:rPr>
          <w:rFonts w:ascii="Amadeus" w:hAnsi="Amadeus" w:cs="Times New Roman"/>
        </w:rPr>
        <w:t>προ</w:t>
      </w:r>
      <w:r w:rsidR="00DE5149" w:rsidRPr="00DE5149">
        <w:rPr>
          <w:rFonts w:ascii="Amadeus" w:hAnsi="Amadeus" w:cs="Times New Roman"/>
        </w:rPr>
        <w:t xml:space="preserve">συμφωνία και να προβούν στις απαραίτητες ενέργειες, οι οποίες θα διασφαλίζουν </w:t>
      </w:r>
      <w:r w:rsidR="00F475FE">
        <w:rPr>
          <w:rFonts w:ascii="Amadeus" w:hAnsi="Amadeus" w:cs="Times New Roman"/>
        </w:rPr>
        <w:t xml:space="preserve">μελλοντικά </w:t>
      </w:r>
      <w:r w:rsidR="00DE5149" w:rsidRPr="00DE5149">
        <w:rPr>
          <w:rFonts w:ascii="Amadeus" w:hAnsi="Amadeus" w:cs="Times New Roman"/>
        </w:rPr>
        <w:t xml:space="preserve">την χώρα από παρόμοιες αυθαίρετες πολιτικές </w:t>
      </w:r>
      <w:r w:rsidR="00CE5FE3">
        <w:rPr>
          <w:rFonts w:ascii="Amadeus" w:hAnsi="Amadeus" w:cs="Times New Roman"/>
        </w:rPr>
        <w:t>πρακτικές</w:t>
      </w:r>
      <w:r>
        <w:rPr>
          <w:rFonts w:ascii="Amadeus" w:hAnsi="Amadeus" w:cs="Times New Roman"/>
        </w:rPr>
        <w:t>, οι οποίες</w:t>
      </w:r>
      <w:r w:rsidR="00DE5149" w:rsidRPr="00DE5149">
        <w:rPr>
          <w:rFonts w:ascii="Amadeus" w:hAnsi="Amadeus" w:cs="Times New Roman"/>
        </w:rPr>
        <w:t xml:space="preserve"> θέτουν σε κίνδυνο </w:t>
      </w:r>
      <w:r w:rsidR="00C940F5">
        <w:rPr>
          <w:rFonts w:ascii="Amadeus" w:hAnsi="Amadeus" w:cs="Times New Roman"/>
        </w:rPr>
        <w:t xml:space="preserve">τόσο </w:t>
      </w:r>
      <w:r w:rsidR="00DE5149" w:rsidRPr="00DE5149">
        <w:rPr>
          <w:rFonts w:ascii="Amadeus" w:hAnsi="Amadeus" w:cs="Times New Roman"/>
        </w:rPr>
        <w:t>την ακεραιότητ</w:t>
      </w:r>
      <w:r w:rsidR="004F0309">
        <w:rPr>
          <w:rFonts w:ascii="Amadeus" w:hAnsi="Amadeus" w:cs="Times New Roman"/>
        </w:rPr>
        <w:t xml:space="preserve">ά </w:t>
      </w:r>
      <w:r w:rsidR="004B7C4A">
        <w:rPr>
          <w:rFonts w:ascii="Amadeus" w:hAnsi="Amadeus" w:cs="Times New Roman"/>
        </w:rPr>
        <w:t>της</w:t>
      </w:r>
      <w:r>
        <w:rPr>
          <w:rFonts w:ascii="Amadeus" w:hAnsi="Amadeus" w:cs="Times New Roman"/>
        </w:rPr>
        <w:t xml:space="preserve"> </w:t>
      </w:r>
      <w:r w:rsidR="00C940F5">
        <w:rPr>
          <w:rFonts w:ascii="Amadeus" w:hAnsi="Amadeus" w:cs="Times New Roman"/>
        </w:rPr>
        <w:t xml:space="preserve">όσο </w:t>
      </w:r>
      <w:r w:rsidR="00DE5149" w:rsidRPr="00DE5149">
        <w:rPr>
          <w:rFonts w:ascii="Amadeus" w:hAnsi="Amadeus" w:cs="Times New Roman"/>
        </w:rPr>
        <w:t xml:space="preserve">και την </w:t>
      </w:r>
      <w:r w:rsidR="004007B5">
        <w:rPr>
          <w:rFonts w:ascii="Amadeus" w:hAnsi="Amadeus" w:cs="Times New Roman"/>
        </w:rPr>
        <w:t xml:space="preserve">εθνική ομοψυχία και ενότητα των πολιτών </w:t>
      </w:r>
      <w:r w:rsidR="004B7C4A">
        <w:rPr>
          <w:rFonts w:ascii="Amadeus" w:hAnsi="Amadeus" w:cs="Times New Roman"/>
        </w:rPr>
        <w:t>της</w:t>
      </w:r>
      <w:r w:rsidR="00DE5149" w:rsidRPr="00DE5149">
        <w:rPr>
          <w:rFonts w:ascii="Amadeus" w:hAnsi="Amadeus" w:cs="Times New Roman"/>
        </w:rPr>
        <w:t>.</w:t>
      </w:r>
    </w:p>
    <w:p w:rsidR="00C940F5" w:rsidRDefault="00C940F5" w:rsidP="004F0309">
      <w:pPr>
        <w:spacing w:after="0" w:line="312" w:lineRule="auto"/>
        <w:ind w:firstLine="709"/>
        <w:rPr>
          <w:rFonts w:ascii="Amadeus" w:hAnsi="Amadeus" w:cs="Times New Roman"/>
        </w:rPr>
      </w:pPr>
    </w:p>
    <w:p w:rsidR="00EF493B" w:rsidRDefault="00EF493B" w:rsidP="004F0309">
      <w:pPr>
        <w:spacing w:after="0" w:line="312" w:lineRule="auto"/>
        <w:ind w:firstLine="709"/>
        <w:rPr>
          <w:rFonts w:ascii="Amadeus" w:hAnsi="Amadeus" w:cs="Times New Roman"/>
        </w:rPr>
      </w:pPr>
    </w:p>
    <w:p w:rsidR="00C940F5" w:rsidRPr="00311282" w:rsidRDefault="00C940F5" w:rsidP="004F0309">
      <w:pPr>
        <w:spacing w:after="0" w:line="312" w:lineRule="auto"/>
        <w:ind w:firstLine="709"/>
        <w:rPr>
          <w:rFonts w:ascii="Amadeus" w:hAnsi="Amadeus" w:cs="Times New Roman"/>
        </w:rPr>
      </w:pPr>
      <w:r w:rsidRPr="00311282">
        <w:rPr>
          <w:rFonts w:ascii="Amadeus" w:hAnsi="Amadeus" w:cs="Times New Roman"/>
        </w:rPr>
        <w:t>Με εκτίμηση</w:t>
      </w:r>
    </w:p>
    <w:p w:rsidR="00DE5149" w:rsidRPr="00311282" w:rsidRDefault="00DE5149" w:rsidP="00724FA7">
      <w:pPr>
        <w:spacing w:after="80" w:line="312" w:lineRule="auto"/>
        <w:rPr>
          <w:rFonts w:ascii="Amadeus" w:hAnsi="Amadeus" w:cs="Times New Roman"/>
        </w:rPr>
      </w:pPr>
    </w:p>
    <w:p w:rsidR="00335C27" w:rsidRPr="00311282" w:rsidRDefault="00493731" w:rsidP="00335C27">
      <w:pPr>
        <w:spacing w:after="80" w:line="312" w:lineRule="auto"/>
        <w:ind w:left="432"/>
        <w:rPr>
          <w:rFonts w:ascii="Amadeus" w:hAnsi="Amadeus"/>
        </w:rPr>
      </w:pPr>
      <w:r w:rsidRPr="00311282">
        <w:rPr>
          <w:rFonts w:ascii="Amadeus" w:hAnsi="Amadeus"/>
        </w:rPr>
        <w:t>Αβραμίδου Ιωάννα</w:t>
      </w:r>
      <w:r w:rsidR="005B1C74" w:rsidRPr="00311282">
        <w:rPr>
          <w:rFonts w:ascii="Amadeus" w:hAnsi="Amadeus"/>
        </w:rPr>
        <w:t xml:space="preserve">, </w:t>
      </w:r>
      <w:r w:rsidRPr="00311282">
        <w:rPr>
          <w:rFonts w:ascii="Amadeus" w:hAnsi="Amadeus"/>
        </w:rPr>
        <w:t>Αρχαιολόγος</w:t>
      </w:r>
      <w:r w:rsidR="005B1C74" w:rsidRPr="00311282">
        <w:rPr>
          <w:rFonts w:ascii="Amadeus" w:hAnsi="Amadeus"/>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left="432"/>
        <w:rPr>
          <w:rFonts w:ascii="Amadeus" w:eastAsia="Times New Roman" w:hAnsi="Amadeus" w:cs="Arial"/>
        </w:rPr>
      </w:pPr>
      <w:r w:rsidRPr="00311282">
        <w:rPr>
          <w:rFonts w:ascii="Amadeus" w:eastAsia="Times New Roman" w:hAnsi="Amadeus" w:cs="Arial"/>
          <w:shd w:val="clear" w:color="auto" w:fill="FFFFFF"/>
        </w:rPr>
        <w:t>Αθανασιάδου Ευαγγελία</w:t>
      </w:r>
      <w:r w:rsidR="005B1C74" w:rsidRPr="00311282">
        <w:rPr>
          <w:rFonts w:ascii="Amadeus" w:eastAsia="Times New Roman" w:hAnsi="Amadeus" w:cs="Arial"/>
          <w:shd w:val="clear" w:color="auto" w:fill="FFFFFF"/>
        </w:rPr>
        <w:t xml:space="preserve">, </w:t>
      </w:r>
      <w:r w:rsidR="005E7399" w:rsidRPr="00311282">
        <w:rPr>
          <w:rFonts w:ascii="Amadeus" w:eastAsia="Times New Roman" w:hAnsi="Amadeus" w:cs="Arial"/>
        </w:rPr>
        <w:t>Αρχαιολόγος</w:t>
      </w:r>
      <w:r w:rsidR="005B1C74" w:rsidRPr="00311282">
        <w:rPr>
          <w:rFonts w:ascii="Amadeus" w:eastAsia="Times New Roman" w:hAnsi="Amadeus" w:cs="Arial"/>
        </w:rPr>
        <w:t xml:space="preserve">, </w:t>
      </w:r>
      <w:r w:rsidRPr="00311282">
        <w:rPr>
          <w:rFonts w:ascii="Amadeus" w:eastAsia="Times New Roman" w:hAnsi="Amadeus" w:cs="Arial"/>
        </w:rPr>
        <w:t>Πανεπιστήμιο Ιωαννίνων</w:t>
      </w:r>
      <w:r w:rsidR="00877B9B" w:rsidRPr="00311282">
        <w:rPr>
          <w:rFonts w:ascii="Amadeus" w:eastAsia="Times New Roman" w:hAnsi="Amadeus" w:cs="Arial"/>
        </w:rPr>
        <w:t>.</w:t>
      </w:r>
    </w:p>
    <w:p w:rsidR="00335C27" w:rsidRPr="00311282" w:rsidRDefault="00493731" w:rsidP="00335C27">
      <w:pPr>
        <w:spacing w:after="80" w:line="312" w:lineRule="auto"/>
        <w:ind w:firstLine="432"/>
        <w:rPr>
          <w:rFonts w:ascii="Amadeus" w:hAnsi="Amadeus"/>
          <w:lang w:val="en-US"/>
        </w:rPr>
      </w:pPr>
      <w:proofErr w:type="spellStart"/>
      <w:r w:rsidRPr="00311282">
        <w:rPr>
          <w:rFonts w:ascii="Amadeus" w:hAnsi="Amadeus"/>
        </w:rPr>
        <w:t>Αϊνατζίδης</w:t>
      </w:r>
      <w:proofErr w:type="spellEnd"/>
      <w:r w:rsidRPr="00311282">
        <w:rPr>
          <w:rFonts w:ascii="Amadeus" w:hAnsi="Amadeus"/>
          <w:lang w:val="en-US"/>
        </w:rPr>
        <w:t xml:space="preserve"> </w:t>
      </w:r>
      <w:r w:rsidRPr="00311282">
        <w:rPr>
          <w:rFonts w:ascii="Amadeus" w:hAnsi="Amadeus"/>
        </w:rPr>
        <w:t>Παύλος</w:t>
      </w:r>
      <w:r w:rsidR="005B1C74" w:rsidRPr="00311282">
        <w:rPr>
          <w:rFonts w:ascii="Amadeus" w:hAnsi="Amadeus"/>
          <w:lang w:val="en-US"/>
        </w:rPr>
        <w:t xml:space="preserve">, </w:t>
      </w:r>
      <w:r w:rsidRPr="00311282">
        <w:rPr>
          <w:rFonts w:ascii="Amadeus" w:hAnsi="Amadeus"/>
        </w:rPr>
        <w:t>Αρχαιολόγος</w:t>
      </w:r>
      <w:r w:rsidRPr="00311282">
        <w:rPr>
          <w:rFonts w:ascii="Amadeus" w:hAnsi="Amadeus"/>
          <w:lang w:val="en-US"/>
        </w:rPr>
        <w:t>, MA student in Ancient History and Classical Archaeology of Macedonia</w:t>
      </w:r>
      <w:r w:rsidR="005B1C74" w:rsidRPr="00311282">
        <w:rPr>
          <w:rFonts w:ascii="Amadeus" w:hAnsi="Amadeus"/>
          <w:lang w:val="en-US"/>
        </w:rPr>
        <w:t xml:space="preserve">, </w:t>
      </w:r>
      <w:r w:rsidRPr="00311282">
        <w:rPr>
          <w:rFonts w:ascii="Amadeus" w:hAnsi="Amadeus"/>
        </w:rPr>
        <w:t>Διεθνές</w:t>
      </w:r>
      <w:r w:rsidRPr="00311282">
        <w:rPr>
          <w:rFonts w:ascii="Amadeus" w:hAnsi="Amadeus"/>
          <w:lang w:val="en-US"/>
        </w:rPr>
        <w:t xml:space="preserve"> </w:t>
      </w:r>
      <w:r w:rsidRPr="00311282">
        <w:rPr>
          <w:rFonts w:ascii="Amadeus" w:hAnsi="Amadeus"/>
        </w:rPr>
        <w:t>Πανεπιστήμιο</w:t>
      </w:r>
      <w:r w:rsidRPr="00311282">
        <w:rPr>
          <w:rFonts w:ascii="Amadeus" w:hAnsi="Amadeus"/>
          <w:lang w:val="en-US"/>
        </w:rPr>
        <w:t xml:space="preserve"> </w:t>
      </w:r>
      <w:r w:rsidRPr="00311282">
        <w:rPr>
          <w:rFonts w:ascii="Amadeus" w:hAnsi="Amadeus"/>
        </w:rPr>
        <w:t>Ελλάδος</w:t>
      </w:r>
      <w:r w:rsidR="00877B9B" w:rsidRPr="00311282">
        <w:rPr>
          <w:rFonts w:ascii="Amadeus" w:hAnsi="Amadeus"/>
          <w:lang w:val="en-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Αλαβάνια</w:t>
      </w:r>
      <w:proofErr w:type="spellEnd"/>
      <w:r w:rsidRPr="00311282">
        <w:rPr>
          <w:rFonts w:ascii="Amadeus" w:hAnsi="Amadeus"/>
          <w:shd w:val="clear" w:color="auto" w:fill="FFFFFF"/>
        </w:rPr>
        <w:t xml:space="preserve"> Βλαδίμηρος</w:t>
      </w:r>
      <w:r w:rsidR="005B1C74" w:rsidRPr="00311282">
        <w:rPr>
          <w:rFonts w:ascii="Amadeus" w:hAnsi="Amadeus"/>
          <w:shd w:val="clear" w:color="auto" w:fill="FFFFFF"/>
        </w:rPr>
        <w:t xml:space="preserve">, </w:t>
      </w:r>
      <w:r w:rsidRPr="00311282">
        <w:rPr>
          <w:rFonts w:ascii="Amadeus" w:hAnsi="Amadeus"/>
          <w:shd w:val="clear" w:color="auto" w:fill="FFFFFF"/>
        </w:rPr>
        <w:t>Αρχαιολόγος</w:t>
      </w:r>
      <w:r w:rsidR="005B1C74" w:rsidRPr="00311282">
        <w:rPr>
          <w:rFonts w:ascii="Amadeus" w:hAnsi="Amadeus"/>
          <w:shd w:val="clear" w:color="auto" w:fill="FFFFFF"/>
        </w:rPr>
        <w:t xml:space="preserve">, </w:t>
      </w:r>
      <w:r w:rsidRPr="00311282">
        <w:rPr>
          <w:rFonts w:ascii="Amadeus" w:hAnsi="Amadeus"/>
        </w:rPr>
        <w:t>Πανεπιστήμιο Ιωαννίνων</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Αλεξανδράκη Γιαννούλα</w:t>
      </w:r>
      <w:r w:rsidR="005B1C74" w:rsidRPr="00311282">
        <w:rPr>
          <w:rFonts w:ascii="Amadeus" w:hAnsi="Amadeus"/>
          <w:shd w:val="clear" w:color="auto" w:fill="FFFFFF"/>
        </w:rPr>
        <w:t xml:space="preserve">, </w:t>
      </w:r>
      <w:r w:rsidRPr="00311282">
        <w:rPr>
          <w:rFonts w:ascii="Amadeus" w:hAnsi="Amadeus"/>
          <w:shd w:val="clear" w:color="auto" w:fill="FFFFFF"/>
        </w:rPr>
        <w:t>Αρχαιολόγος</w:t>
      </w:r>
      <w:r w:rsidR="005B1C74"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Αργυρούδη</w:t>
      </w:r>
      <w:proofErr w:type="spellEnd"/>
      <w:r w:rsidRPr="00311282">
        <w:rPr>
          <w:rFonts w:ascii="Amadeus" w:hAnsi="Amadeus"/>
          <w:shd w:val="clear" w:color="auto" w:fill="FFFFFF"/>
        </w:rPr>
        <w:t xml:space="preserve"> Αναστασία</w:t>
      </w:r>
      <w:r w:rsidR="005B1C74" w:rsidRPr="00311282">
        <w:rPr>
          <w:rFonts w:ascii="Amadeus" w:hAnsi="Amadeus"/>
          <w:shd w:val="clear" w:color="auto" w:fill="FFFFFF"/>
        </w:rPr>
        <w:t xml:space="preserve">, </w:t>
      </w:r>
      <w:r w:rsidRPr="00311282">
        <w:rPr>
          <w:rStyle w:val="a4"/>
          <w:rFonts w:ascii="Amadeus" w:hAnsi="Amadeus"/>
          <w:b w:val="0"/>
          <w:shd w:val="clear" w:color="auto" w:fill="FFFFFF"/>
        </w:rPr>
        <w:t xml:space="preserve">Κάτοχος </w:t>
      </w:r>
      <w:proofErr w:type="spellStart"/>
      <w:r w:rsidRPr="00311282">
        <w:rPr>
          <w:rStyle w:val="a4"/>
          <w:rFonts w:ascii="Amadeus" w:hAnsi="Amadeus"/>
          <w:b w:val="0"/>
          <w:shd w:val="clear" w:color="auto" w:fill="FFFFFF"/>
        </w:rPr>
        <w:t>Μπτχ</w:t>
      </w:r>
      <w:proofErr w:type="spellEnd"/>
      <w:r w:rsidRPr="00311282">
        <w:rPr>
          <w:rStyle w:val="a4"/>
          <w:rFonts w:ascii="Amadeus" w:hAnsi="Amadeus"/>
          <w:b w:val="0"/>
          <w:shd w:val="clear" w:color="auto" w:fill="FFFFFF"/>
        </w:rPr>
        <w:t>. Βυζαντινής Αρχαιολογίας</w:t>
      </w:r>
      <w:r w:rsidR="005B1C74" w:rsidRPr="00311282">
        <w:rPr>
          <w:rStyle w:val="a4"/>
          <w:rFonts w:ascii="Amadeus" w:hAnsi="Amadeus"/>
          <w:b w:val="0"/>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r w:rsidRPr="00311282">
        <w:rPr>
          <w:rFonts w:ascii="Amadeus" w:hAnsi="Amadeus"/>
          <w:shd w:val="clear" w:color="auto" w:fill="FFFFFF"/>
        </w:rPr>
        <w:t>Ασλανίδου Μαρία</w:t>
      </w:r>
      <w:r w:rsidR="005B1C74" w:rsidRPr="00311282">
        <w:rPr>
          <w:rFonts w:ascii="Amadeus" w:hAnsi="Amadeus"/>
          <w:shd w:val="clear" w:color="auto" w:fill="FFFFFF"/>
        </w:rPr>
        <w:t xml:space="preserve">, </w:t>
      </w:r>
      <w:r w:rsidRPr="00311282">
        <w:rPr>
          <w:rStyle w:val="a4"/>
          <w:rFonts w:ascii="Amadeus" w:hAnsi="Amadeus"/>
          <w:b w:val="0"/>
          <w:shd w:val="clear" w:color="auto" w:fill="FFFFFF"/>
        </w:rPr>
        <w:t>Α</w:t>
      </w:r>
      <w:r w:rsidRPr="00311282">
        <w:rPr>
          <w:rStyle w:val="a4"/>
          <w:rFonts w:ascii="Amadeus" w:hAnsi="Amadeus"/>
          <w:b w:val="0"/>
        </w:rPr>
        <w:t xml:space="preserve">ρχαιολόγος, Κάτοχος </w:t>
      </w:r>
      <w:proofErr w:type="spellStart"/>
      <w:r w:rsidRPr="00311282">
        <w:rPr>
          <w:rStyle w:val="a4"/>
          <w:rFonts w:ascii="Amadeus" w:hAnsi="Amadeus"/>
          <w:b w:val="0"/>
        </w:rPr>
        <w:t>Μπτχ</w:t>
      </w:r>
      <w:proofErr w:type="spellEnd"/>
      <w:r w:rsidRPr="00311282">
        <w:rPr>
          <w:rStyle w:val="a4"/>
          <w:rFonts w:ascii="Amadeus" w:hAnsi="Amadeus"/>
          <w:b w:val="0"/>
        </w:rPr>
        <w:t>. Ολοκληρωμένης Διαχείρισης Παράκτιων Περιοχών</w:t>
      </w:r>
      <w:r w:rsidR="005B1C74" w:rsidRPr="00311282">
        <w:rPr>
          <w:rStyle w:val="a4"/>
          <w:rFonts w:ascii="Amadeus" w:hAnsi="Amadeus"/>
          <w:b w:val="0"/>
        </w:rPr>
        <w:t xml:space="preserve">, </w:t>
      </w:r>
      <w:r w:rsidRPr="00311282">
        <w:rPr>
          <w:rFonts w:ascii="Amadeus" w:hAnsi="Amadeus"/>
          <w:shd w:val="clear" w:color="auto" w:fill="FFFFFF"/>
        </w:rPr>
        <w:t>Εθνικό και Καποδιστριακό Πανεπιστήμιο Αθηνών, Πανεπιστήμιο Αιγαίου</w:t>
      </w:r>
      <w:r w:rsidR="00877B9B"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Αυγουστίνου Ευδοξία</w:t>
      </w:r>
      <w:r w:rsidR="005B1C74" w:rsidRPr="00311282">
        <w:rPr>
          <w:rFonts w:ascii="Amadeus" w:hAnsi="Amadeus"/>
          <w:shd w:val="clear" w:color="auto" w:fill="FFFFFF"/>
        </w:rPr>
        <w:t xml:space="preserve">, </w:t>
      </w:r>
      <w:r w:rsidRPr="00311282">
        <w:rPr>
          <w:rFonts w:ascii="Amadeus" w:hAnsi="Amadeus"/>
          <w:shd w:val="clear" w:color="auto" w:fill="FFFFFF"/>
        </w:rPr>
        <w:t>Φιλόλογος, Θεολόγος</w:t>
      </w:r>
      <w:r w:rsidR="005B1C74"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lastRenderedPageBreak/>
        <w:t>Βασιλακοπούλου</w:t>
      </w:r>
      <w:proofErr w:type="spellEnd"/>
      <w:r w:rsidRPr="00311282">
        <w:rPr>
          <w:rFonts w:ascii="Amadeus" w:hAnsi="Amadeus"/>
        </w:rPr>
        <w:t xml:space="preserve"> Άννα</w:t>
      </w:r>
      <w:r w:rsidR="005B1C74" w:rsidRPr="00311282">
        <w:rPr>
          <w:rFonts w:ascii="Amadeus" w:hAnsi="Amadeus"/>
        </w:rPr>
        <w:t xml:space="preserve">, </w:t>
      </w:r>
      <w:r w:rsidRPr="00311282">
        <w:rPr>
          <w:rFonts w:ascii="Amadeus" w:hAnsi="Amadeus"/>
        </w:rPr>
        <w:t>Υπ. Δρ. Κλασικής Αρχαιολογίας</w:t>
      </w:r>
      <w:r w:rsidR="005B1C74" w:rsidRPr="00311282">
        <w:rPr>
          <w:rFonts w:ascii="Amadeus" w:hAnsi="Amadeus"/>
        </w:rPr>
        <w:t xml:space="preserve">, </w:t>
      </w:r>
      <w:r w:rsidRPr="00311282">
        <w:rPr>
          <w:rFonts w:ascii="Amadeus" w:hAnsi="Amadeus"/>
        </w:rPr>
        <w:t>Εθνικό και Καποδιστριακό Πανεπιστήμιο Αθηνών</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Βάσσου Σπυρίδων</w:t>
      </w:r>
      <w:r w:rsidR="005B1C74" w:rsidRPr="00311282">
        <w:rPr>
          <w:rFonts w:ascii="Amadeus" w:hAnsi="Amadeus"/>
          <w:shd w:val="clear" w:color="auto" w:fill="FFFFFF"/>
        </w:rPr>
        <w:t xml:space="preserve">, </w:t>
      </w:r>
      <w:r w:rsidRPr="00311282">
        <w:rPr>
          <w:rFonts w:ascii="Amadeus" w:hAnsi="Amadeus"/>
          <w:shd w:val="clear" w:color="auto" w:fill="FFFFFF"/>
        </w:rPr>
        <w:t>Φιλόλογος</w:t>
      </w:r>
      <w:r w:rsidR="005B1C74"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Βογιατζόγλου</w:t>
      </w:r>
      <w:proofErr w:type="spellEnd"/>
      <w:r w:rsidRPr="00311282">
        <w:rPr>
          <w:rFonts w:ascii="Amadeus" w:hAnsi="Amadeus"/>
          <w:shd w:val="clear" w:color="auto" w:fill="FFFFFF"/>
        </w:rPr>
        <w:t xml:space="preserve"> Άννα</w:t>
      </w:r>
      <w:r w:rsidR="005B1C74" w:rsidRPr="00311282">
        <w:rPr>
          <w:rFonts w:ascii="Amadeus" w:hAnsi="Amadeus"/>
          <w:shd w:val="clear" w:color="auto" w:fill="FFFFFF"/>
        </w:rPr>
        <w:t xml:space="preserve">, </w:t>
      </w:r>
      <w:r w:rsidRPr="00311282">
        <w:rPr>
          <w:rFonts w:ascii="Amadeus" w:hAnsi="Amadeus"/>
          <w:shd w:val="clear" w:color="auto" w:fill="FFFFFF"/>
        </w:rPr>
        <w:t>Ιστορικός</w:t>
      </w:r>
      <w:r w:rsidR="005B1C74"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Βουβουλής</w:t>
      </w:r>
      <w:proofErr w:type="spellEnd"/>
      <w:r w:rsidRPr="00311282">
        <w:rPr>
          <w:rFonts w:ascii="Amadeus" w:hAnsi="Amadeus"/>
        </w:rPr>
        <w:t xml:space="preserve"> Αλέξανδρος</w:t>
      </w:r>
      <w:r w:rsidR="005B1C74" w:rsidRPr="00311282">
        <w:rPr>
          <w:rFonts w:ascii="Amadeus" w:hAnsi="Amadeus"/>
        </w:rPr>
        <w:t xml:space="preserve">, </w:t>
      </w:r>
      <w:r w:rsidRPr="00311282">
        <w:rPr>
          <w:rFonts w:ascii="Amadeus" w:hAnsi="Amadeus"/>
        </w:rPr>
        <w:t>Υπ. Δρ. Κλασικής Αρχαιολογίας</w:t>
      </w:r>
      <w:r w:rsidR="005B1C74" w:rsidRPr="00311282">
        <w:rPr>
          <w:rFonts w:ascii="Amadeus" w:hAnsi="Amadeus"/>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Γεωργιάδου Ροδή</w:t>
      </w:r>
      <w:r w:rsidR="0029495E" w:rsidRPr="00311282">
        <w:rPr>
          <w:rFonts w:ascii="Amadeus" w:hAnsi="Amadeus"/>
          <w:shd w:val="clear" w:color="auto" w:fill="FFFFFF"/>
        </w:rPr>
        <w:t xml:space="preserve">, </w:t>
      </w:r>
      <w:r w:rsidRPr="00311282">
        <w:rPr>
          <w:rFonts w:ascii="Amadeus" w:hAnsi="Amadeus"/>
          <w:shd w:val="clear" w:color="auto" w:fill="FFFFFF"/>
        </w:rPr>
        <w:t>Φιλόλογος, Θεολόγος, Υπ. Δρ. Θεολογίας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8554CB" w:rsidP="00335C27">
      <w:pPr>
        <w:spacing w:after="80" w:line="312" w:lineRule="auto"/>
        <w:ind w:firstLine="432"/>
        <w:rPr>
          <w:rFonts w:ascii="Amadeus" w:hAnsi="Amadeus" w:cs="Calibri"/>
          <w:shd w:val="clear" w:color="auto" w:fill="FFFFFF"/>
        </w:rPr>
      </w:pPr>
      <w:proofErr w:type="spellStart"/>
      <w:r w:rsidRPr="00311282">
        <w:rPr>
          <w:rFonts w:ascii="Amadeus" w:hAnsi="Amadeus" w:cs="Calibri"/>
          <w:shd w:val="clear" w:color="auto" w:fill="FFFFFF"/>
        </w:rPr>
        <w:t>Γιαννιάς</w:t>
      </w:r>
      <w:proofErr w:type="spellEnd"/>
      <w:r w:rsidRPr="00311282">
        <w:rPr>
          <w:rFonts w:ascii="Amadeus" w:hAnsi="Amadeus" w:cs="Calibri"/>
          <w:shd w:val="clear" w:color="auto" w:fill="FFFFFF"/>
        </w:rPr>
        <w:t xml:space="preserve"> Χαράλαμπος, Υπ. Δρ. Αρχαίας Ιστορίας, Αριστοτέλειο Πανεπιστήμιο Θεσσαλονίκης</w:t>
      </w:r>
      <w:r w:rsidR="00877B9B" w:rsidRPr="00311282">
        <w:rPr>
          <w:rFonts w:ascii="Amadeus" w:hAnsi="Amadeus" w:cs="Calibri"/>
          <w:shd w:val="clear" w:color="auto" w:fill="FFFFFF"/>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Γκαλίτσα</w:t>
      </w:r>
      <w:proofErr w:type="spellEnd"/>
      <w:r w:rsidRPr="00311282">
        <w:rPr>
          <w:rFonts w:ascii="Amadeus" w:hAnsi="Amadeus"/>
          <w:shd w:val="clear" w:color="auto" w:fill="FFFFFF"/>
        </w:rPr>
        <w:t xml:space="preserve"> Μαρία</w:t>
      </w:r>
      <w:r w:rsidR="0029495E" w:rsidRPr="00311282">
        <w:rPr>
          <w:rFonts w:ascii="Amadeus" w:hAnsi="Amadeus"/>
          <w:shd w:val="clear" w:color="auto" w:fill="FFFFFF"/>
        </w:rPr>
        <w:t xml:space="preserve">, </w:t>
      </w:r>
      <w:r w:rsidRPr="00311282">
        <w:rPr>
          <w:rFonts w:ascii="Amadeus" w:hAnsi="Amadeus"/>
          <w:shd w:val="clear" w:color="auto" w:fill="FFFFFF"/>
        </w:rPr>
        <w:t>Ιστορικός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lang w:val="en-US"/>
        </w:rPr>
      </w:pPr>
      <w:proofErr w:type="spellStart"/>
      <w:r w:rsidRPr="00311282">
        <w:rPr>
          <w:rFonts w:ascii="Amadeus" w:hAnsi="Amadeus"/>
        </w:rPr>
        <w:t>Γκατζούλης</w:t>
      </w:r>
      <w:proofErr w:type="spellEnd"/>
      <w:r w:rsidRPr="00311282">
        <w:rPr>
          <w:rFonts w:ascii="Amadeus" w:hAnsi="Amadeus"/>
          <w:lang w:val="en-US"/>
        </w:rPr>
        <w:t xml:space="preserve"> </w:t>
      </w:r>
      <w:r w:rsidRPr="00311282">
        <w:rPr>
          <w:rFonts w:ascii="Amadeus" w:hAnsi="Amadeus"/>
        </w:rPr>
        <w:t>Βασίλειος</w:t>
      </w:r>
      <w:r w:rsidR="0029495E" w:rsidRPr="00311282">
        <w:rPr>
          <w:rFonts w:ascii="Amadeus" w:hAnsi="Amadeus"/>
          <w:lang w:val="en-US"/>
        </w:rPr>
        <w:t xml:space="preserve">, </w:t>
      </w:r>
      <w:r w:rsidRPr="00311282">
        <w:rPr>
          <w:rFonts w:ascii="Amadeus" w:hAnsi="Amadeus"/>
        </w:rPr>
        <w:t>Ιστορικός</w:t>
      </w:r>
      <w:r w:rsidRPr="00311282">
        <w:rPr>
          <w:rFonts w:ascii="Amadeus" w:hAnsi="Amadeus"/>
          <w:lang w:val="en-US"/>
        </w:rPr>
        <w:t xml:space="preserve"> </w:t>
      </w:r>
      <w:r w:rsidRPr="00311282">
        <w:rPr>
          <w:rFonts w:ascii="Amadeus" w:hAnsi="Amadeus"/>
        </w:rPr>
        <w:t>συγγραφέας</w:t>
      </w:r>
      <w:r w:rsidR="0029495E" w:rsidRPr="00311282">
        <w:rPr>
          <w:rFonts w:ascii="Amadeus" w:hAnsi="Amadeus"/>
          <w:lang w:val="en-US"/>
        </w:rPr>
        <w:t xml:space="preserve">, </w:t>
      </w:r>
      <w:r w:rsidRPr="00311282">
        <w:rPr>
          <w:rFonts w:ascii="Amadeus" w:hAnsi="Amadeus"/>
          <w:shd w:val="clear" w:color="auto" w:fill="FFFFFF"/>
          <w:lang w:val="en-US"/>
        </w:rPr>
        <w:t>President of Hellenic Society PAIDEIA of New Hampshire, USA</w:t>
      </w:r>
      <w:r w:rsidR="00877B9B" w:rsidRPr="00311282">
        <w:rPr>
          <w:rFonts w:ascii="Amadeus" w:hAnsi="Amadeus"/>
          <w:shd w:val="clear" w:color="auto" w:fill="FFFFFF"/>
          <w:lang w:val="en-US"/>
        </w:rPr>
        <w:t>.</w:t>
      </w:r>
    </w:p>
    <w:p w:rsidR="00335C27" w:rsidRPr="00311282" w:rsidRDefault="00493731" w:rsidP="00335C27">
      <w:pPr>
        <w:spacing w:after="80" w:line="312" w:lineRule="auto"/>
        <w:ind w:firstLine="432"/>
        <w:rPr>
          <w:rFonts w:ascii="Amadeus" w:hAnsi="Amadeus"/>
          <w:lang w:val="en-US"/>
        </w:rPr>
      </w:pPr>
      <w:proofErr w:type="spellStart"/>
      <w:r w:rsidRPr="00311282">
        <w:rPr>
          <w:rFonts w:ascii="Amadeus" w:hAnsi="Amadeus"/>
        </w:rPr>
        <w:t>Γκατζούλη</w:t>
      </w:r>
      <w:proofErr w:type="spellEnd"/>
      <w:r w:rsidRPr="00311282">
        <w:rPr>
          <w:rFonts w:ascii="Amadeus" w:hAnsi="Amadeus"/>
          <w:lang w:val="en-US"/>
        </w:rPr>
        <w:t xml:space="preserve"> </w:t>
      </w:r>
      <w:proofErr w:type="spellStart"/>
      <w:r w:rsidRPr="00311282">
        <w:rPr>
          <w:rFonts w:ascii="Amadeus" w:hAnsi="Amadeus"/>
        </w:rPr>
        <w:t>Νίνα</w:t>
      </w:r>
      <w:proofErr w:type="spellEnd"/>
      <w:r w:rsidR="0029495E" w:rsidRPr="00311282">
        <w:rPr>
          <w:rFonts w:ascii="Amadeus" w:hAnsi="Amadeus"/>
          <w:lang w:val="en-US"/>
        </w:rPr>
        <w:t xml:space="preserve">, </w:t>
      </w:r>
      <w:r w:rsidRPr="00311282">
        <w:rPr>
          <w:rFonts w:ascii="Amadeus" w:hAnsi="Amadeus"/>
          <w:lang w:val="en-US"/>
        </w:rPr>
        <w:t>Retired Lecturer</w:t>
      </w:r>
      <w:r w:rsidR="0029495E" w:rsidRPr="00311282">
        <w:rPr>
          <w:rFonts w:ascii="Amadeus" w:hAnsi="Amadeus"/>
          <w:lang w:val="en-US"/>
        </w:rPr>
        <w:t xml:space="preserve">, </w:t>
      </w:r>
      <w:r w:rsidRPr="00311282">
        <w:rPr>
          <w:rFonts w:ascii="Amadeus" w:hAnsi="Amadeus"/>
          <w:lang w:val="en-US"/>
        </w:rPr>
        <w:t>University of New Hampshire</w:t>
      </w:r>
      <w:r w:rsidR="00877B9B" w:rsidRPr="00311282">
        <w:rPr>
          <w:rFonts w:ascii="Amadeus" w:hAnsi="Amadeus"/>
          <w:lang w:val="en-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Δημακόπουλος</w:t>
      </w:r>
      <w:proofErr w:type="spellEnd"/>
      <w:r w:rsidRPr="00311282">
        <w:rPr>
          <w:rFonts w:ascii="Amadeus" w:hAnsi="Amadeus"/>
        </w:rPr>
        <w:t xml:space="preserve"> Σταύρος</w:t>
      </w:r>
      <w:r w:rsidR="0029495E" w:rsidRPr="00311282">
        <w:rPr>
          <w:rFonts w:ascii="Amadeus" w:hAnsi="Amadeus"/>
        </w:rPr>
        <w:t xml:space="preserve">, </w:t>
      </w:r>
      <w:r w:rsidRPr="00311282">
        <w:rPr>
          <w:rFonts w:ascii="Amadeus" w:hAnsi="Amadeus"/>
        </w:rPr>
        <w:t>Δρ. Κλασικής Αρχαιολογίας</w:t>
      </w:r>
      <w:r w:rsidR="0029495E" w:rsidRPr="00311282">
        <w:rPr>
          <w:rFonts w:ascii="Amadeus" w:hAnsi="Amadeus"/>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Δημουβγιά</w:t>
      </w:r>
      <w:proofErr w:type="spellEnd"/>
      <w:r w:rsidRPr="00311282">
        <w:rPr>
          <w:rFonts w:ascii="Amadeus" w:hAnsi="Amadeus"/>
          <w:shd w:val="clear" w:color="auto" w:fill="FFFFFF"/>
        </w:rPr>
        <w:t xml:space="preserve"> Αικατερίνη</w:t>
      </w:r>
      <w:r w:rsidR="0029495E" w:rsidRPr="00311282">
        <w:rPr>
          <w:rFonts w:ascii="Amadeus" w:hAnsi="Amadeus"/>
          <w:shd w:val="clear" w:color="auto" w:fill="FFFFFF"/>
        </w:rPr>
        <w:t xml:space="preserve">, </w:t>
      </w:r>
      <w:r w:rsidRPr="00311282">
        <w:rPr>
          <w:rFonts w:ascii="Amadeus" w:hAnsi="Amadeus"/>
          <w:shd w:val="clear" w:color="auto" w:fill="FFFFFF"/>
        </w:rPr>
        <w:t xml:space="preserve">Αρχαιολόγος, 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Ιστορίας της Τέχνης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Δούμα</w:t>
      </w:r>
      <w:proofErr w:type="spellEnd"/>
      <w:r w:rsidRPr="00311282">
        <w:rPr>
          <w:rFonts w:ascii="Amadeus" w:hAnsi="Amadeus"/>
          <w:shd w:val="clear" w:color="auto" w:fill="FFFFFF"/>
        </w:rPr>
        <w:t xml:space="preserve"> Αφροδίτη</w:t>
      </w:r>
      <w:r w:rsidR="0029495E" w:rsidRPr="00311282">
        <w:rPr>
          <w:rFonts w:ascii="Amadeus" w:hAnsi="Amadeus"/>
          <w:shd w:val="clear" w:color="auto" w:fill="FFFFFF"/>
        </w:rPr>
        <w:t xml:space="preserve">, </w:t>
      </w:r>
      <w:r w:rsidRPr="00311282">
        <w:rPr>
          <w:rFonts w:ascii="Amadeus" w:hAnsi="Amadeus"/>
          <w:shd w:val="clear" w:color="auto" w:fill="FFFFFF"/>
        </w:rPr>
        <w:t>Φιλόλογος-Γλωσσολόγος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Ζιούζιου</w:t>
      </w:r>
      <w:proofErr w:type="spellEnd"/>
      <w:r w:rsidRPr="00311282">
        <w:rPr>
          <w:rFonts w:ascii="Amadeus" w:hAnsi="Amadeus"/>
          <w:shd w:val="clear" w:color="auto" w:fill="FFFFFF"/>
        </w:rPr>
        <w:t xml:space="preserve"> Ειρήνη</w:t>
      </w:r>
      <w:r w:rsidR="0029495E" w:rsidRPr="00311282">
        <w:rPr>
          <w:rFonts w:ascii="Amadeus" w:hAnsi="Amadeus"/>
          <w:shd w:val="clear" w:color="auto" w:fill="FFFFFF"/>
        </w:rPr>
        <w:t xml:space="preserve">, </w:t>
      </w:r>
      <w:r w:rsidRPr="00311282">
        <w:rPr>
          <w:rFonts w:ascii="Amadeus" w:hAnsi="Amadeus"/>
          <w:shd w:val="clear" w:color="auto" w:fill="FFFFFF"/>
        </w:rPr>
        <w:t>Φιλόλογος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Θαμνίδου</w:t>
      </w:r>
      <w:proofErr w:type="spellEnd"/>
      <w:r w:rsidRPr="00311282">
        <w:rPr>
          <w:rFonts w:ascii="Amadeus" w:hAnsi="Amadeus"/>
          <w:shd w:val="clear" w:color="auto" w:fill="FFFFFF"/>
        </w:rPr>
        <w:t xml:space="preserve"> Αγάπη</w:t>
      </w:r>
      <w:r w:rsidR="0029495E" w:rsidRPr="00311282">
        <w:rPr>
          <w:rFonts w:ascii="Amadeus" w:hAnsi="Amadeus"/>
          <w:shd w:val="clear" w:color="auto" w:fill="FFFFFF"/>
        </w:rPr>
        <w:t xml:space="preserve">, </w:t>
      </w:r>
      <w:r w:rsidRPr="00311282">
        <w:rPr>
          <w:rFonts w:ascii="Amadeus" w:hAnsi="Amadeus"/>
          <w:shd w:val="clear" w:color="auto" w:fill="FFFFFF"/>
        </w:rPr>
        <w:t>Φιλόλογος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Ιωαννίδου Ελένη</w:t>
      </w:r>
      <w:r w:rsidR="0029495E" w:rsidRPr="00311282">
        <w:rPr>
          <w:rFonts w:ascii="Amadeus" w:hAnsi="Amadeus"/>
          <w:shd w:val="clear" w:color="auto" w:fill="FFFFFF"/>
        </w:rPr>
        <w:t xml:space="preserve">, </w:t>
      </w:r>
      <w:r w:rsidRPr="00311282">
        <w:rPr>
          <w:rFonts w:ascii="Amadeus" w:hAnsi="Amadeus"/>
          <w:shd w:val="clear" w:color="auto" w:fill="FFFFFF"/>
        </w:rPr>
        <w:t>Φιλόλογος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r w:rsidRPr="00311282">
        <w:rPr>
          <w:rFonts w:ascii="Amadeus" w:hAnsi="Amadeus"/>
        </w:rPr>
        <w:t>Ιωαννίδου Θεοδώρα</w:t>
      </w:r>
      <w:r w:rsidR="0029495E" w:rsidRPr="00311282">
        <w:rPr>
          <w:rFonts w:ascii="Amadeus" w:hAnsi="Amadeus"/>
        </w:rPr>
        <w:t xml:space="preserve">, </w:t>
      </w:r>
      <w:r w:rsidRPr="00311282">
        <w:rPr>
          <w:rFonts w:ascii="Amadeus" w:hAnsi="Amadeus"/>
        </w:rPr>
        <w:t>Υπ. Δρ. Βυζαντινής Αρχαιολογίας</w:t>
      </w:r>
      <w:r w:rsidR="0029495E" w:rsidRPr="00311282">
        <w:rPr>
          <w:rFonts w:ascii="Amadeus" w:hAnsi="Amadeus"/>
        </w:rPr>
        <w:t xml:space="preserve">, </w:t>
      </w:r>
      <w:r w:rsidRPr="00311282">
        <w:rPr>
          <w:rFonts w:ascii="Amadeus" w:hAnsi="Amadeus"/>
          <w:shd w:val="clear" w:color="auto" w:fill="FFFFFF"/>
        </w:rPr>
        <w:t>Αριστοτέλειο Πανεπιστήμιο Θεσσαλονίκης</w:t>
      </w:r>
      <w:r w:rsidR="00877B9B"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rPr>
      </w:pPr>
      <w:r w:rsidRPr="00311282">
        <w:rPr>
          <w:rFonts w:ascii="Amadeus" w:hAnsi="Amadeus"/>
        </w:rPr>
        <w:t>Καϊάφα-</w:t>
      </w:r>
      <w:proofErr w:type="spellStart"/>
      <w:r w:rsidRPr="00311282">
        <w:rPr>
          <w:rFonts w:ascii="Amadeus" w:hAnsi="Amadeus"/>
        </w:rPr>
        <w:t>Σαροπούλου</w:t>
      </w:r>
      <w:proofErr w:type="spellEnd"/>
      <w:r w:rsidRPr="00311282">
        <w:rPr>
          <w:rFonts w:ascii="Amadeus" w:hAnsi="Amadeus"/>
        </w:rPr>
        <w:t xml:space="preserve"> Ασημίνα</w:t>
      </w:r>
      <w:r w:rsidR="0029495E" w:rsidRPr="00311282">
        <w:rPr>
          <w:rFonts w:ascii="Amadeus" w:hAnsi="Amadeus"/>
        </w:rPr>
        <w:t xml:space="preserve">, </w:t>
      </w:r>
      <w:r w:rsidRPr="00311282">
        <w:rPr>
          <w:rFonts w:ascii="Amadeus" w:hAnsi="Amadeus"/>
        </w:rPr>
        <w:t>Αρχαιολόγος, Δρ. Αρχιτεκτονικής</w:t>
      </w:r>
      <w:r w:rsidR="0029495E" w:rsidRPr="00311282">
        <w:rPr>
          <w:rFonts w:ascii="Amadeus" w:hAnsi="Amadeus"/>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Κακαρίμπα</w:t>
      </w:r>
      <w:proofErr w:type="spellEnd"/>
      <w:r w:rsidRPr="00311282">
        <w:rPr>
          <w:rFonts w:ascii="Amadeus" w:hAnsi="Amadeus"/>
        </w:rPr>
        <w:t xml:space="preserve"> Χρυσούλα</w:t>
      </w:r>
      <w:r w:rsidR="0029495E" w:rsidRPr="00311282">
        <w:rPr>
          <w:rFonts w:ascii="Amadeus" w:hAnsi="Amadeus"/>
        </w:rPr>
        <w:t xml:space="preserve">, </w:t>
      </w:r>
      <w:r w:rsidRPr="00311282">
        <w:rPr>
          <w:rFonts w:ascii="Amadeus" w:hAnsi="Amadeus"/>
        </w:rPr>
        <w:t>Αρχαιολόγος</w:t>
      </w:r>
      <w:r w:rsidR="0029495E" w:rsidRPr="00311282">
        <w:rPr>
          <w:rFonts w:ascii="Amadeus" w:hAnsi="Amadeus"/>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Καλεντάκη</w:t>
      </w:r>
      <w:proofErr w:type="spellEnd"/>
      <w:r w:rsidRPr="00311282">
        <w:rPr>
          <w:rFonts w:ascii="Amadeus" w:hAnsi="Amadeus"/>
          <w:shd w:val="clear" w:color="auto" w:fill="FFFFFF"/>
        </w:rPr>
        <w:t xml:space="preserve"> Στυλιανή</w:t>
      </w:r>
      <w:r w:rsidR="0029495E"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Βυζαντινής Αρχαιολογίας και Τέχνης</w:t>
      </w:r>
      <w:r w:rsidR="0029495E" w:rsidRPr="00311282">
        <w:rPr>
          <w:rFonts w:ascii="Amadeus" w:hAnsi="Amadeus"/>
          <w:shd w:val="clear" w:color="auto" w:fill="FFFFFF"/>
        </w:rPr>
        <w:t xml:space="preserve">, </w:t>
      </w:r>
      <w:r w:rsidRPr="00311282">
        <w:rPr>
          <w:rFonts w:ascii="Amadeus" w:hAnsi="Amadeus"/>
        </w:rPr>
        <w:t>Πανεπιστήμιο Ιωαννίνων</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Καλπουρτζής</w:t>
      </w:r>
      <w:proofErr w:type="spellEnd"/>
      <w:r w:rsidRPr="00311282">
        <w:rPr>
          <w:rFonts w:ascii="Amadeus" w:hAnsi="Amadeus"/>
          <w:shd w:val="clear" w:color="auto" w:fill="FFFFFF"/>
        </w:rPr>
        <w:t xml:space="preserve"> Κωνσταντίνος Σ.</w:t>
      </w:r>
      <w:r w:rsidR="0029495E"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Νεότερης και Σύγχρονης Ιστορίας</w:t>
      </w:r>
      <w:r w:rsidR="0029495E" w:rsidRPr="00311282">
        <w:rPr>
          <w:rFonts w:ascii="Amadeus" w:hAnsi="Amadeus"/>
          <w:shd w:val="clear" w:color="auto" w:fill="FFFFFF"/>
        </w:rPr>
        <w:t xml:space="preserve">, </w:t>
      </w:r>
      <w:r w:rsidRPr="00311282">
        <w:rPr>
          <w:rFonts w:ascii="Amadeus" w:hAnsi="Amadeus"/>
        </w:rPr>
        <w:t xml:space="preserve">Πανεπιστήμιο Θεσσαλίας, </w:t>
      </w:r>
      <w:proofErr w:type="spellStart"/>
      <w:r w:rsidRPr="00311282">
        <w:rPr>
          <w:rFonts w:ascii="Amadeus" w:hAnsi="Amadeus"/>
        </w:rPr>
        <w:t>Πάντειο</w:t>
      </w:r>
      <w:proofErr w:type="spellEnd"/>
      <w:r w:rsidRPr="00311282">
        <w:rPr>
          <w:rFonts w:ascii="Amadeus" w:hAnsi="Amadeus"/>
        </w:rPr>
        <w:t xml:space="preserve"> Πανεπιστήμιο Κοινωνικών και Πολιτικών Επιστημών</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lastRenderedPageBreak/>
        <w:t>Καραγιώργης</w:t>
      </w:r>
      <w:proofErr w:type="spellEnd"/>
      <w:r w:rsidRPr="00311282">
        <w:rPr>
          <w:rFonts w:ascii="Amadeus" w:hAnsi="Amadeus"/>
          <w:shd w:val="clear" w:color="auto" w:fill="FFFFFF"/>
        </w:rPr>
        <w:t xml:space="preserve"> Αθανάσιος</w:t>
      </w:r>
      <w:r w:rsidR="0029495E" w:rsidRPr="00311282">
        <w:rPr>
          <w:rFonts w:ascii="Amadeus" w:hAnsi="Amadeus"/>
          <w:shd w:val="clear" w:color="auto" w:fill="FFFFFF"/>
        </w:rPr>
        <w:t xml:space="preserve">, </w:t>
      </w:r>
      <w:r w:rsidRPr="00311282">
        <w:rPr>
          <w:rFonts w:ascii="Amadeus" w:hAnsi="Amadeus"/>
          <w:shd w:val="clear" w:color="auto" w:fill="FFFFFF"/>
        </w:rPr>
        <w:t>Φοιτητής Ιστορίας-Αρχαιολογίας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proofErr w:type="spellStart"/>
      <w:r w:rsidRPr="00311282">
        <w:rPr>
          <w:rFonts w:ascii="Amadeus" w:hAnsi="Amadeus"/>
          <w:shd w:val="clear" w:color="auto" w:fill="FFFFFF"/>
        </w:rPr>
        <w:t>Καραθάνου</w:t>
      </w:r>
      <w:proofErr w:type="spellEnd"/>
      <w:r w:rsidRPr="00311282">
        <w:rPr>
          <w:rFonts w:ascii="Amadeus" w:hAnsi="Amadeus"/>
          <w:shd w:val="clear" w:color="auto" w:fill="FFFFFF"/>
        </w:rPr>
        <w:t xml:space="preserve"> Ευφημία</w:t>
      </w:r>
      <w:r w:rsidR="0029495E" w:rsidRPr="00311282">
        <w:rPr>
          <w:rFonts w:ascii="Amadeus" w:hAnsi="Amadeus"/>
          <w:shd w:val="clear" w:color="auto" w:fill="FFFFFF"/>
        </w:rPr>
        <w:t xml:space="preserve">,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φοιτήτρια Κλασικής Αρχαιολογίας</w:t>
      </w:r>
      <w:r w:rsidR="0029495E" w:rsidRPr="00311282">
        <w:rPr>
          <w:rFonts w:ascii="Amadeus" w:hAnsi="Amadeus"/>
          <w:shd w:val="clear" w:color="auto" w:fill="FFFFFF"/>
        </w:rPr>
        <w:t xml:space="preserve">, </w:t>
      </w:r>
      <w:r w:rsidRPr="00311282">
        <w:rPr>
          <w:rFonts w:ascii="Amadeus" w:hAnsi="Amadeus"/>
          <w:shd w:val="clear" w:color="auto" w:fill="FFFFFF"/>
        </w:rPr>
        <w:t>Αριστοτέλειο Πανεπιστήμιο Θεσσαλονίκης</w:t>
      </w:r>
      <w:r w:rsidR="00877B9B"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cs="Calibri"/>
          <w:shd w:val="clear" w:color="auto" w:fill="FFFFFF"/>
        </w:rPr>
      </w:pPr>
      <w:proofErr w:type="spellStart"/>
      <w:r w:rsidRPr="00311282">
        <w:rPr>
          <w:rFonts w:ascii="Amadeus" w:hAnsi="Amadeus" w:cs="Calibri"/>
          <w:shd w:val="clear" w:color="auto" w:fill="FFFFFF"/>
        </w:rPr>
        <w:t>Καρακωστάνογλου</w:t>
      </w:r>
      <w:proofErr w:type="spellEnd"/>
      <w:r w:rsidRPr="00311282">
        <w:rPr>
          <w:rFonts w:ascii="Amadeus" w:hAnsi="Amadeus" w:cs="Calibri"/>
          <w:shd w:val="clear" w:color="auto" w:fill="FFFFFF"/>
        </w:rPr>
        <w:t xml:space="preserve"> Βενιαμίν</w:t>
      </w:r>
      <w:r w:rsidR="0029495E" w:rsidRPr="00311282">
        <w:rPr>
          <w:rFonts w:ascii="Amadeus" w:hAnsi="Amadeus" w:cs="Calibri"/>
          <w:shd w:val="clear" w:color="auto" w:fill="FFFFFF"/>
        </w:rPr>
        <w:t xml:space="preserve">, </w:t>
      </w:r>
      <w:r w:rsidRPr="00311282">
        <w:rPr>
          <w:rFonts w:ascii="Amadeus" w:hAnsi="Amadeus" w:cs="Calibri"/>
          <w:shd w:val="clear" w:color="auto" w:fill="FFFFFF"/>
        </w:rPr>
        <w:t>Μόνιμος Λέκτορας Δημοσίου Διεθνούς Δικαίου</w:t>
      </w:r>
      <w:r w:rsidR="0029495E" w:rsidRPr="00311282">
        <w:rPr>
          <w:rFonts w:ascii="Amadeus" w:hAnsi="Amadeus" w:cs="Calibri"/>
          <w:shd w:val="clear" w:color="auto" w:fill="FFFFFF"/>
        </w:rPr>
        <w:t xml:space="preserve">, </w:t>
      </w:r>
      <w:r w:rsidRPr="00311282">
        <w:rPr>
          <w:rFonts w:ascii="Amadeus" w:hAnsi="Amadeus" w:cs="Calibri"/>
          <w:shd w:val="clear" w:color="auto" w:fill="FFFFFF"/>
        </w:rPr>
        <w:t>Τομέας Διεθνών Σπουδών, Νομική Σχολή, Αριστοτέλειο Πανεπιστήμιο Θεσσαλονίκης</w:t>
      </w:r>
      <w:r w:rsidR="00877B9B" w:rsidRPr="00311282">
        <w:rPr>
          <w:rFonts w:ascii="Amadeus" w:hAnsi="Amadeus" w:cs="Calibri"/>
          <w:shd w:val="clear" w:color="auto" w:fill="FFFFFF"/>
        </w:rPr>
        <w:t>.</w:t>
      </w:r>
    </w:p>
    <w:p w:rsidR="00335C27" w:rsidRPr="00311282" w:rsidRDefault="00493731" w:rsidP="00335C27">
      <w:pPr>
        <w:spacing w:after="80" w:line="312" w:lineRule="auto"/>
        <w:ind w:firstLine="432"/>
        <w:rPr>
          <w:rFonts w:ascii="Amadeus" w:hAnsi="Amadeus"/>
          <w:shd w:val="clear" w:color="auto" w:fill="FFFFFF"/>
        </w:rPr>
      </w:pPr>
      <w:proofErr w:type="spellStart"/>
      <w:r w:rsidRPr="00311282">
        <w:rPr>
          <w:rFonts w:ascii="Amadeus" w:hAnsi="Amadeus"/>
          <w:shd w:val="clear" w:color="auto" w:fill="FFFFFF"/>
        </w:rPr>
        <w:t>Καραμπελιά</w:t>
      </w:r>
      <w:proofErr w:type="spellEnd"/>
      <w:r w:rsidRPr="00311282">
        <w:rPr>
          <w:rFonts w:ascii="Amadeus" w:hAnsi="Amadeus"/>
          <w:shd w:val="clear" w:color="auto" w:fill="FFFFFF"/>
        </w:rPr>
        <w:t xml:space="preserve"> Παναγιώτα</w:t>
      </w:r>
      <w:r w:rsidR="0029495E" w:rsidRPr="00311282">
        <w:rPr>
          <w:rFonts w:ascii="Amadeus" w:hAnsi="Amadeus"/>
          <w:shd w:val="clear" w:color="auto" w:fill="FFFFFF"/>
        </w:rPr>
        <w:t xml:space="preserve">, </w:t>
      </w:r>
      <w:r w:rsidRPr="00311282">
        <w:rPr>
          <w:rFonts w:ascii="Amadeus" w:hAnsi="Amadeus"/>
          <w:shd w:val="clear" w:color="auto" w:fill="FFFFFF"/>
        </w:rPr>
        <w:t xml:space="preserve">Αρχαιολόγος,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φοιτήτρια Μεσαιωνικών Σπουδών</w:t>
      </w:r>
      <w:r w:rsidR="0029495E" w:rsidRPr="00311282">
        <w:rPr>
          <w:rFonts w:ascii="Amadeus" w:hAnsi="Amadeus"/>
          <w:shd w:val="clear" w:color="auto" w:fill="FFFFFF"/>
        </w:rPr>
        <w:t xml:space="preserve">, </w:t>
      </w:r>
      <w:r w:rsidRPr="00311282">
        <w:rPr>
          <w:rFonts w:ascii="Amadeus" w:hAnsi="Amadeus"/>
          <w:shd w:val="clear" w:color="auto" w:fill="FFFFFF"/>
        </w:rPr>
        <w:t>Πανεπιστήμιο Ιωαννίνων</w:t>
      </w:r>
      <w:r w:rsidR="00877B9B"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Καραμπουρνιώτης</w:t>
      </w:r>
      <w:proofErr w:type="spellEnd"/>
      <w:r w:rsidRPr="00311282">
        <w:rPr>
          <w:rFonts w:ascii="Amadeus" w:hAnsi="Amadeus"/>
          <w:shd w:val="clear" w:color="auto" w:fill="FFFFFF"/>
        </w:rPr>
        <w:t xml:space="preserve"> Ευθύμιος</w:t>
      </w:r>
      <w:r w:rsidR="0029495E" w:rsidRPr="00311282">
        <w:rPr>
          <w:rFonts w:ascii="Amadeus" w:hAnsi="Amadeus"/>
          <w:shd w:val="clear" w:color="auto" w:fill="FFFFFF"/>
        </w:rPr>
        <w:t xml:space="preserve">, </w:t>
      </w:r>
      <w:r w:rsidRPr="00311282">
        <w:rPr>
          <w:rFonts w:ascii="Amadeus" w:hAnsi="Amadeus"/>
          <w:shd w:val="clear" w:color="auto" w:fill="FFFFFF"/>
        </w:rPr>
        <w:t>Ιστορικός-Αρχαιολόγος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Καρανικόλας</w:t>
      </w:r>
      <w:proofErr w:type="spellEnd"/>
      <w:r w:rsidRPr="00311282">
        <w:rPr>
          <w:rFonts w:ascii="Amadeus" w:hAnsi="Amadeus"/>
          <w:shd w:val="clear" w:color="auto" w:fill="FFFFFF"/>
        </w:rPr>
        <w:t xml:space="preserve"> Γρηγόριος</w:t>
      </w:r>
      <w:r w:rsidR="0029495E" w:rsidRPr="00311282">
        <w:rPr>
          <w:rFonts w:ascii="Amadeus" w:hAnsi="Amadeus"/>
          <w:shd w:val="clear" w:color="auto" w:fill="FFFFFF"/>
        </w:rPr>
        <w:t xml:space="preserve">, </w:t>
      </w:r>
      <w:r w:rsidRPr="00311282">
        <w:rPr>
          <w:rFonts w:ascii="Amadeus" w:hAnsi="Amadeus"/>
          <w:shd w:val="clear" w:color="auto" w:fill="FFFFFF"/>
        </w:rPr>
        <w:t>Γλωσσολόγος, Μουσικοσυνθέτης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proofErr w:type="spellStart"/>
      <w:r w:rsidRPr="00311282">
        <w:rPr>
          <w:rFonts w:ascii="Amadeus" w:hAnsi="Amadeus"/>
          <w:shd w:val="clear" w:color="auto" w:fill="FFFFFF"/>
        </w:rPr>
        <w:t>Καρανίκου</w:t>
      </w:r>
      <w:proofErr w:type="spellEnd"/>
      <w:r w:rsidRPr="00311282">
        <w:rPr>
          <w:rFonts w:ascii="Amadeus" w:hAnsi="Amadeus"/>
          <w:shd w:val="clear" w:color="auto" w:fill="FFFFFF"/>
        </w:rPr>
        <w:t xml:space="preserve"> Ζωή</w:t>
      </w:r>
      <w:r w:rsidR="0029495E"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Κλασικής Αρχαιολογίας</w:t>
      </w:r>
      <w:r w:rsidR="0029495E" w:rsidRPr="00311282">
        <w:rPr>
          <w:rFonts w:ascii="Amadeus" w:hAnsi="Amadeus"/>
          <w:shd w:val="clear" w:color="auto" w:fill="FFFFFF"/>
        </w:rPr>
        <w:t xml:space="preserve">, </w:t>
      </w:r>
      <w:r w:rsidRPr="00311282">
        <w:rPr>
          <w:rFonts w:ascii="Amadeus" w:hAnsi="Amadeus"/>
          <w:shd w:val="clear" w:color="auto" w:fill="FFFFFF"/>
          <w:lang w:val="en-US"/>
        </w:rPr>
        <w:t>University</w:t>
      </w:r>
      <w:r w:rsidRPr="00311282">
        <w:rPr>
          <w:rFonts w:ascii="Amadeus" w:hAnsi="Amadeus"/>
          <w:shd w:val="clear" w:color="auto" w:fill="FFFFFF"/>
        </w:rPr>
        <w:t xml:space="preserve"> </w:t>
      </w:r>
      <w:r w:rsidRPr="00311282">
        <w:rPr>
          <w:rFonts w:ascii="Amadeus" w:hAnsi="Amadeus"/>
          <w:shd w:val="clear" w:color="auto" w:fill="FFFFFF"/>
          <w:lang w:val="en-US"/>
        </w:rPr>
        <w:t>of</w:t>
      </w:r>
      <w:r w:rsidRPr="00311282">
        <w:rPr>
          <w:rFonts w:ascii="Amadeus" w:hAnsi="Amadeus"/>
          <w:shd w:val="clear" w:color="auto" w:fill="FFFFFF"/>
        </w:rPr>
        <w:t xml:space="preserve"> </w:t>
      </w:r>
      <w:r w:rsidRPr="00311282">
        <w:rPr>
          <w:rFonts w:ascii="Amadeus" w:hAnsi="Amadeus"/>
          <w:shd w:val="clear" w:color="auto" w:fill="FFFFFF"/>
          <w:lang w:val="en-US"/>
        </w:rPr>
        <w:t>Birmingham</w:t>
      </w:r>
      <w:r w:rsidR="00877B9B" w:rsidRPr="00311282">
        <w:rPr>
          <w:rFonts w:ascii="Amadeus" w:hAnsi="Amadeus"/>
          <w:shd w:val="clear" w:color="auto" w:fill="FFFFFF"/>
        </w:rPr>
        <w:t>.</w:t>
      </w:r>
    </w:p>
    <w:p w:rsidR="00335C27"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Κασάπογλου</w:t>
      </w:r>
      <w:proofErr w:type="spellEnd"/>
      <w:r w:rsidRPr="00311282">
        <w:rPr>
          <w:rFonts w:ascii="Amadeus" w:hAnsi="Amadeus"/>
          <w:shd w:val="clear" w:color="auto" w:fill="FFFFFF"/>
        </w:rPr>
        <w:t xml:space="preserve"> Ανδρέας</w:t>
      </w:r>
      <w:r w:rsidR="0029495E" w:rsidRPr="00311282">
        <w:rPr>
          <w:rFonts w:ascii="Amadeus" w:hAnsi="Amadeus"/>
          <w:shd w:val="clear" w:color="auto" w:fill="FFFFFF"/>
        </w:rPr>
        <w:t xml:space="preserve">, </w:t>
      </w:r>
      <w:r w:rsidRPr="00311282">
        <w:rPr>
          <w:rFonts w:ascii="Amadeus" w:hAnsi="Amadeus"/>
          <w:shd w:val="clear" w:color="auto" w:fill="FFFFFF"/>
        </w:rPr>
        <w:t>Ιστορικός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956BC9" w:rsidRPr="00956BC9" w:rsidRDefault="00956BC9" w:rsidP="00335C27">
      <w:pPr>
        <w:spacing w:after="80" w:line="312" w:lineRule="auto"/>
        <w:ind w:firstLine="432"/>
        <w:rPr>
          <w:rFonts w:ascii="Amadeus" w:hAnsi="Amadeus"/>
        </w:rPr>
      </w:pPr>
      <w:r>
        <w:rPr>
          <w:rStyle w:val="-"/>
          <w:rFonts w:ascii="Amadeus" w:hAnsi="Amadeus"/>
          <w:color w:val="auto"/>
          <w:u w:val="none"/>
          <w:shd w:val="clear" w:color="auto" w:fill="FFFFFF"/>
        </w:rPr>
        <w:t>Κατσαβού Βαΐα, Φιλόλογος, Αριστοτέλειο Πανεπιστήμιο Θεσσαλονίκης</w:t>
      </w:r>
      <w:r w:rsidRPr="00956BC9">
        <w:rPr>
          <w:rStyle w:val="-"/>
          <w:rFonts w:ascii="Amadeus" w:hAnsi="Amadeus"/>
          <w:color w:val="auto"/>
          <w:u w:val="none"/>
          <w:shd w:val="clear" w:color="auto" w:fill="FFFFFF"/>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Κεμεντζετζίδης</w:t>
      </w:r>
      <w:proofErr w:type="spellEnd"/>
      <w:r w:rsidRPr="00311282">
        <w:rPr>
          <w:rFonts w:ascii="Amadeus" w:hAnsi="Amadeus"/>
          <w:shd w:val="clear" w:color="auto" w:fill="FFFFFF"/>
        </w:rPr>
        <w:t xml:space="preserve"> Φιλόθεος</w:t>
      </w:r>
      <w:r w:rsidR="0029495E" w:rsidRPr="00311282">
        <w:rPr>
          <w:rFonts w:ascii="Amadeus" w:hAnsi="Amadeus"/>
          <w:shd w:val="clear" w:color="auto" w:fill="FFFFFF"/>
        </w:rPr>
        <w:t xml:space="preserve">, </w:t>
      </w:r>
      <w:r w:rsidRPr="00311282">
        <w:rPr>
          <w:rFonts w:ascii="Amadeus" w:hAnsi="Amadeus"/>
          <w:shd w:val="clear" w:color="auto" w:fill="FFFFFF"/>
        </w:rPr>
        <w:t>Φιλόλογος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Κεναμέα</w:t>
      </w:r>
      <w:proofErr w:type="spellEnd"/>
      <w:r w:rsidRPr="00311282">
        <w:rPr>
          <w:rFonts w:ascii="Amadeus" w:hAnsi="Amadeus"/>
          <w:shd w:val="clear" w:color="auto" w:fill="FFFFFF"/>
        </w:rPr>
        <w:t xml:space="preserve"> Χριστίνα</w:t>
      </w:r>
      <w:r w:rsidR="0029495E" w:rsidRPr="00311282">
        <w:rPr>
          <w:rFonts w:ascii="Amadeus" w:hAnsi="Amadeus"/>
          <w:shd w:val="clear" w:color="auto" w:fill="FFFFFF"/>
        </w:rPr>
        <w:t xml:space="preserve">, </w:t>
      </w:r>
      <w:r w:rsidRPr="00311282">
        <w:rPr>
          <w:rFonts w:ascii="Amadeus" w:hAnsi="Amadeus"/>
          <w:shd w:val="clear" w:color="auto" w:fill="FFFFFF"/>
        </w:rPr>
        <w:t>Φιλόλογος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Κετάνης</w:t>
      </w:r>
      <w:proofErr w:type="spellEnd"/>
      <w:r w:rsidRPr="00311282">
        <w:rPr>
          <w:rFonts w:ascii="Amadeus" w:hAnsi="Amadeus"/>
        </w:rPr>
        <w:t xml:space="preserve"> Κωνσταντίνος</w:t>
      </w:r>
      <w:r w:rsidR="0029495E" w:rsidRPr="00311282">
        <w:rPr>
          <w:rFonts w:ascii="Amadeus" w:hAnsi="Amadeus"/>
        </w:rPr>
        <w:t xml:space="preserve">, </w:t>
      </w:r>
      <w:r w:rsidRPr="00311282">
        <w:rPr>
          <w:rFonts w:ascii="Amadeus" w:hAnsi="Amadeus"/>
        </w:rPr>
        <w:t>Υπ. Δρ. Κλασικής Αρχαιολογίας</w:t>
      </w:r>
      <w:r w:rsidR="0029495E" w:rsidRPr="00311282">
        <w:rPr>
          <w:rFonts w:ascii="Amadeus" w:hAnsi="Amadeus"/>
        </w:rPr>
        <w:t xml:space="preserve">, </w:t>
      </w:r>
      <w:r w:rsidRPr="00311282">
        <w:rPr>
          <w:rFonts w:ascii="Amadeus" w:hAnsi="Amadeus"/>
        </w:rPr>
        <w:t>Πανεπιστήμιο Θεσσαλίας</w:t>
      </w:r>
      <w:r w:rsidR="00877B9B" w:rsidRPr="00311282">
        <w:rPr>
          <w:rFonts w:ascii="Amadeus" w:hAnsi="Amadeus"/>
        </w:rPr>
        <w:t>.</w:t>
      </w:r>
    </w:p>
    <w:p w:rsidR="00335C27" w:rsidRPr="00311282" w:rsidRDefault="00493731" w:rsidP="00335C27">
      <w:pPr>
        <w:spacing w:after="80" w:line="312" w:lineRule="auto"/>
        <w:ind w:firstLine="432"/>
        <w:rPr>
          <w:rFonts w:ascii="Amadeus" w:hAnsi="Amadeus"/>
          <w:lang w:val="en-US"/>
        </w:rPr>
      </w:pPr>
      <w:r w:rsidRPr="00311282">
        <w:rPr>
          <w:rFonts w:ascii="Amadeus" w:hAnsi="Amadeus"/>
        </w:rPr>
        <w:t>Κεφαλά</w:t>
      </w:r>
      <w:r w:rsidRPr="00311282">
        <w:rPr>
          <w:rFonts w:ascii="Amadeus" w:hAnsi="Amadeus"/>
          <w:lang w:val="en-US"/>
        </w:rPr>
        <w:t xml:space="preserve"> </w:t>
      </w:r>
      <w:r w:rsidRPr="00311282">
        <w:rPr>
          <w:rFonts w:ascii="Amadeus" w:hAnsi="Amadeus"/>
        </w:rPr>
        <w:t>Ελένη</w:t>
      </w:r>
      <w:r w:rsidR="0029495E" w:rsidRPr="00311282">
        <w:rPr>
          <w:rFonts w:ascii="Amadeus" w:hAnsi="Amadeus"/>
          <w:lang w:val="en-US"/>
        </w:rPr>
        <w:t xml:space="preserve">, </w:t>
      </w:r>
      <w:r w:rsidRPr="00311282">
        <w:rPr>
          <w:rFonts w:ascii="Amadeus" w:hAnsi="Amadeus"/>
          <w:lang w:val="en-US"/>
        </w:rPr>
        <w:t>PhD Applied Linguistics</w:t>
      </w:r>
      <w:r w:rsidR="0029495E" w:rsidRPr="00311282">
        <w:rPr>
          <w:rFonts w:ascii="Amadeus" w:hAnsi="Amadeus"/>
          <w:lang w:val="en-US"/>
        </w:rPr>
        <w:t xml:space="preserve">, </w:t>
      </w:r>
      <w:proofErr w:type="spellStart"/>
      <w:r w:rsidRPr="00311282">
        <w:rPr>
          <w:rFonts w:ascii="Amadeus" w:hAnsi="Amadeus"/>
          <w:lang w:val="en-US"/>
        </w:rPr>
        <w:t>Université</w:t>
      </w:r>
      <w:proofErr w:type="spellEnd"/>
      <w:r w:rsidRPr="00311282">
        <w:rPr>
          <w:rFonts w:ascii="Amadeus" w:hAnsi="Amadeus"/>
          <w:lang w:val="en-US"/>
        </w:rPr>
        <w:t xml:space="preserve"> Paris Sorbonne (Paris IV)</w:t>
      </w:r>
      <w:r w:rsidR="00877B9B" w:rsidRPr="00311282">
        <w:rPr>
          <w:rFonts w:ascii="Amadeus" w:hAnsi="Amadeus"/>
          <w:lang w:val="en-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Κλωνάρης Διονύσιος Π.</w:t>
      </w:r>
      <w:r w:rsidR="0029495E" w:rsidRPr="00311282">
        <w:rPr>
          <w:rFonts w:ascii="Amadeus" w:hAnsi="Amadeus"/>
          <w:shd w:val="clear" w:color="auto" w:fill="FFFFFF"/>
        </w:rPr>
        <w:t xml:space="preserve">, </w:t>
      </w:r>
      <w:r w:rsidRPr="00311282">
        <w:rPr>
          <w:rFonts w:ascii="Amadeus" w:hAnsi="Amadeus"/>
          <w:shd w:val="clear" w:color="auto" w:fill="FFFFFF"/>
        </w:rPr>
        <w:t xml:space="preserve">Αρχαιολόγος, 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Βυζαντινής Ιστορίας</w:t>
      </w:r>
      <w:r w:rsidR="0029495E" w:rsidRPr="00311282">
        <w:rPr>
          <w:rFonts w:ascii="Amadeus" w:hAnsi="Amadeus"/>
          <w:shd w:val="clear" w:color="auto" w:fill="FFFFFF"/>
        </w:rPr>
        <w:t xml:space="preserve">, </w:t>
      </w:r>
      <w:r w:rsidRPr="00311282">
        <w:rPr>
          <w:rFonts w:ascii="Amadeus" w:hAnsi="Amadeus"/>
        </w:rPr>
        <w:t>Πανεπιστήμιο Ιωαννίνων</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Κολοβού Ευγενία</w:t>
      </w:r>
      <w:r w:rsidR="0029495E" w:rsidRPr="00311282">
        <w:rPr>
          <w:rFonts w:ascii="Amadeus" w:hAnsi="Amadeus"/>
          <w:shd w:val="clear" w:color="auto" w:fill="FFFFFF"/>
        </w:rPr>
        <w:t xml:space="preserve">, </w:t>
      </w:r>
      <w:r w:rsidRPr="00311282">
        <w:rPr>
          <w:rFonts w:ascii="Amadeus" w:hAnsi="Amadeus"/>
          <w:shd w:val="clear" w:color="auto" w:fill="FFFFFF"/>
        </w:rPr>
        <w:t>Ιστορικός-Αρχαιολόγος</w:t>
      </w:r>
      <w:r w:rsidR="0029495E" w:rsidRPr="00311282">
        <w:rPr>
          <w:rFonts w:ascii="Amadeus" w:hAnsi="Amadeus"/>
          <w:shd w:val="clear" w:color="auto" w:fill="FFFFFF"/>
        </w:rPr>
        <w:t xml:space="preserve">, </w:t>
      </w:r>
      <w:r w:rsidRPr="00311282">
        <w:rPr>
          <w:rFonts w:ascii="Amadeus" w:hAnsi="Amadeus"/>
        </w:rPr>
        <w:t>Πανεπιστήμιο Ιωαννίνων</w:t>
      </w:r>
      <w:r w:rsidR="00877B9B" w:rsidRPr="00311282">
        <w:rPr>
          <w:rFonts w:ascii="Amadeus" w:hAnsi="Amadeus"/>
        </w:rPr>
        <w:t>.</w:t>
      </w:r>
    </w:p>
    <w:p w:rsidR="00335C27" w:rsidRPr="00311282" w:rsidRDefault="00493731" w:rsidP="00335C27">
      <w:pPr>
        <w:spacing w:after="80" w:line="312" w:lineRule="auto"/>
        <w:ind w:firstLine="432"/>
        <w:rPr>
          <w:rFonts w:ascii="Amadeus" w:hAnsi="Amadeus" w:cs="Arial"/>
          <w:shd w:val="clear" w:color="auto" w:fill="FFFFFF"/>
        </w:rPr>
      </w:pPr>
      <w:proofErr w:type="spellStart"/>
      <w:r w:rsidRPr="00311282">
        <w:rPr>
          <w:rFonts w:ascii="Amadeus" w:hAnsi="Amadeus"/>
        </w:rPr>
        <w:t>Κορρές</w:t>
      </w:r>
      <w:proofErr w:type="spellEnd"/>
      <w:r w:rsidRPr="00311282">
        <w:rPr>
          <w:rFonts w:ascii="Amadeus" w:hAnsi="Amadeus"/>
        </w:rPr>
        <w:t xml:space="preserve"> Θεόδωρος Κ.</w:t>
      </w:r>
      <w:r w:rsidR="0029495E" w:rsidRPr="00311282">
        <w:rPr>
          <w:rFonts w:ascii="Amadeus" w:hAnsi="Amadeus"/>
        </w:rPr>
        <w:t xml:space="preserve">, </w:t>
      </w:r>
      <w:r w:rsidRPr="00311282">
        <w:rPr>
          <w:rFonts w:ascii="Amadeus" w:hAnsi="Amadeus" w:cs="Arial"/>
          <w:shd w:val="clear" w:color="auto" w:fill="FFFFFF"/>
        </w:rPr>
        <w:t>Ομότιμος Καθηγητής Βυζαντινής Ιστορίας</w:t>
      </w:r>
      <w:r w:rsidR="0029495E" w:rsidRPr="00311282">
        <w:rPr>
          <w:rFonts w:ascii="Amadeus" w:hAnsi="Amadeus" w:cs="Arial"/>
          <w:shd w:val="clear" w:color="auto" w:fill="FFFFFF"/>
        </w:rPr>
        <w:t xml:space="preserve">, </w:t>
      </w:r>
      <w:r w:rsidRPr="00311282">
        <w:rPr>
          <w:rFonts w:ascii="Amadeus" w:hAnsi="Amadeus" w:cs="Arial"/>
          <w:shd w:val="clear" w:color="auto" w:fill="FFFFFF"/>
        </w:rPr>
        <w:t>Τμήμα</w:t>
      </w:r>
      <w:r w:rsidR="0029495E" w:rsidRPr="00311282">
        <w:rPr>
          <w:rFonts w:ascii="Amadeus" w:hAnsi="Amadeus" w:cs="Arial"/>
          <w:shd w:val="clear" w:color="auto" w:fill="FFFFFF"/>
        </w:rPr>
        <w:t xml:space="preserve"> </w:t>
      </w:r>
      <w:r w:rsidRPr="00311282">
        <w:rPr>
          <w:rFonts w:ascii="Amadeus" w:hAnsi="Amadeus" w:cs="Arial"/>
          <w:shd w:val="clear" w:color="auto" w:fill="FFFFFF"/>
        </w:rPr>
        <w:t>Ιστορίας και Αρχαιολογίας, Αριστοτέλειο Πανεπιστήμιο Θεσσαλονίκης</w:t>
      </w:r>
      <w:r w:rsidR="00877B9B" w:rsidRPr="00311282">
        <w:rPr>
          <w:rFonts w:ascii="Amadeus" w:hAnsi="Amadeus" w:cs="Arial"/>
          <w:shd w:val="clear" w:color="auto" w:fill="FFFFFF"/>
        </w:rPr>
        <w:t>.</w:t>
      </w:r>
    </w:p>
    <w:p w:rsidR="00335C27" w:rsidRPr="00311282" w:rsidRDefault="00493731" w:rsidP="00335C27">
      <w:pPr>
        <w:spacing w:after="80" w:line="312" w:lineRule="auto"/>
        <w:ind w:firstLine="432"/>
        <w:rPr>
          <w:rFonts w:ascii="Amadeus" w:hAnsi="Amadeus"/>
          <w:lang w:val="en-US"/>
        </w:rPr>
      </w:pPr>
      <w:r w:rsidRPr="00311282">
        <w:rPr>
          <w:rFonts w:ascii="Amadeus" w:hAnsi="Amadeus"/>
          <w:lang w:val="en-US"/>
        </w:rPr>
        <w:t>Corso Antonio</w:t>
      </w:r>
      <w:r w:rsidR="0029495E" w:rsidRPr="00311282">
        <w:rPr>
          <w:rFonts w:ascii="Amadeus" w:hAnsi="Amadeus"/>
          <w:lang w:val="en-US"/>
        </w:rPr>
        <w:t xml:space="preserve">, </w:t>
      </w:r>
      <w:proofErr w:type="spellStart"/>
      <w:r w:rsidRPr="00311282">
        <w:rPr>
          <w:rFonts w:ascii="Amadeus" w:hAnsi="Amadeus"/>
        </w:rPr>
        <w:t>Δρ</w:t>
      </w:r>
      <w:proofErr w:type="spellEnd"/>
      <w:r w:rsidRPr="00311282">
        <w:rPr>
          <w:rFonts w:ascii="Amadeus" w:hAnsi="Amadeus"/>
          <w:lang w:val="en-US"/>
        </w:rPr>
        <w:t xml:space="preserve">. </w:t>
      </w:r>
      <w:r w:rsidRPr="00311282">
        <w:rPr>
          <w:rFonts w:ascii="Amadeus" w:hAnsi="Amadeus"/>
        </w:rPr>
        <w:t>Κλασικής</w:t>
      </w:r>
      <w:r w:rsidRPr="00311282">
        <w:rPr>
          <w:rFonts w:ascii="Amadeus" w:hAnsi="Amadeus"/>
          <w:lang w:val="en-US"/>
        </w:rPr>
        <w:t xml:space="preserve"> </w:t>
      </w:r>
      <w:r w:rsidRPr="00311282">
        <w:rPr>
          <w:rFonts w:ascii="Amadeus" w:hAnsi="Amadeus"/>
        </w:rPr>
        <w:t>Αρχαιολογίας</w:t>
      </w:r>
      <w:r w:rsidRPr="00311282">
        <w:rPr>
          <w:rFonts w:ascii="Amadeus" w:hAnsi="Amadeus"/>
          <w:lang w:val="en-US"/>
        </w:rPr>
        <w:t xml:space="preserve">, </w:t>
      </w:r>
      <w:r w:rsidRPr="00311282">
        <w:rPr>
          <w:rFonts w:ascii="Amadeus" w:hAnsi="Amadeus"/>
        </w:rPr>
        <w:t>Ερευνητής</w:t>
      </w:r>
      <w:r w:rsidR="0029495E" w:rsidRPr="00311282">
        <w:rPr>
          <w:rFonts w:ascii="Amadeus" w:hAnsi="Amadeus"/>
          <w:lang w:val="en-US"/>
        </w:rPr>
        <w:t xml:space="preserve">, </w:t>
      </w:r>
      <w:r w:rsidRPr="00311282">
        <w:rPr>
          <w:rFonts w:ascii="Amadeus" w:hAnsi="Amadeus"/>
          <w:lang w:val="en-US"/>
        </w:rPr>
        <w:t>University of Bergen / Norwegian Institute at Athens, University of Padua</w:t>
      </w:r>
      <w:r w:rsidR="00877B9B" w:rsidRPr="00311282">
        <w:rPr>
          <w:rFonts w:ascii="Amadeus" w:hAnsi="Amadeus"/>
          <w:lang w:val="en-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Κότσανης</w:t>
      </w:r>
      <w:proofErr w:type="spellEnd"/>
      <w:r w:rsidRPr="00311282">
        <w:rPr>
          <w:rFonts w:ascii="Amadeus" w:hAnsi="Amadeus"/>
          <w:shd w:val="clear" w:color="auto" w:fill="FFFFFF"/>
        </w:rPr>
        <w:t xml:space="preserve"> Γεώργιος</w:t>
      </w:r>
      <w:r w:rsidR="0029495E" w:rsidRPr="00311282">
        <w:rPr>
          <w:rFonts w:ascii="Amadeus" w:hAnsi="Amadeus"/>
          <w:shd w:val="clear" w:color="auto" w:fill="FFFFFF"/>
        </w:rPr>
        <w:t xml:space="preserve">, </w:t>
      </w:r>
      <w:r w:rsidRPr="00311282">
        <w:rPr>
          <w:rFonts w:ascii="Amadeus" w:hAnsi="Amadeus"/>
          <w:shd w:val="clear" w:color="auto" w:fill="FFFFFF"/>
        </w:rPr>
        <w:t>Ιστορικός-Αρχαιολόγος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Κουγιουμτζόγλου Δημήτριος</w:t>
      </w:r>
      <w:r w:rsidR="0029495E" w:rsidRPr="00311282">
        <w:rPr>
          <w:rFonts w:ascii="Amadeus" w:hAnsi="Amadeus"/>
          <w:shd w:val="clear" w:color="auto" w:fill="FFFFFF"/>
        </w:rPr>
        <w:t xml:space="preserve">, </w:t>
      </w:r>
      <w:r w:rsidRPr="00311282">
        <w:rPr>
          <w:rFonts w:ascii="Amadeus" w:hAnsi="Amadeus"/>
          <w:shd w:val="clear" w:color="auto" w:fill="FFFFFF"/>
        </w:rPr>
        <w:t xml:space="preserve">Αρχαιολόγος, 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Προϊστορικής Αρχαιολογίας</w:t>
      </w:r>
      <w:r w:rsidR="0029495E"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Κουρεμπανάς</w:t>
      </w:r>
      <w:proofErr w:type="spellEnd"/>
      <w:r w:rsidRPr="00311282">
        <w:rPr>
          <w:rFonts w:ascii="Amadeus" w:hAnsi="Amadeus"/>
        </w:rPr>
        <w:t xml:space="preserve"> Θεόδωρος</w:t>
      </w:r>
      <w:r w:rsidR="0029495E" w:rsidRPr="00311282">
        <w:rPr>
          <w:rFonts w:ascii="Amadeus" w:hAnsi="Amadeus"/>
        </w:rPr>
        <w:t xml:space="preserve">, </w:t>
      </w:r>
      <w:r w:rsidRPr="00311282">
        <w:rPr>
          <w:rFonts w:ascii="Amadeus" w:hAnsi="Amadeus"/>
        </w:rPr>
        <w:t>Δρ. Κλασικής Αρχαιολογίας</w:t>
      </w:r>
      <w:r w:rsidR="0029495E" w:rsidRPr="00311282">
        <w:rPr>
          <w:rFonts w:ascii="Amadeus" w:hAnsi="Amadeus"/>
        </w:rPr>
        <w:t xml:space="preserve">, </w:t>
      </w:r>
      <w:r w:rsidRPr="00311282">
        <w:rPr>
          <w:rFonts w:ascii="Amadeus" w:hAnsi="Amadeus"/>
        </w:rPr>
        <w:t xml:space="preserve">Πανεπιστήμιο Κρήτης, </w:t>
      </w:r>
      <w:proofErr w:type="spellStart"/>
      <w:r w:rsidRPr="00311282">
        <w:rPr>
          <w:rFonts w:ascii="Amadeus" w:hAnsi="Amadeus"/>
          <w:lang w:val="en-US"/>
        </w:rPr>
        <w:t>Universit</w:t>
      </w:r>
      <w:proofErr w:type="spellEnd"/>
      <w:r w:rsidRPr="00311282">
        <w:rPr>
          <w:rFonts w:ascii="Amadeus" w:hAnsi="Amadeus"/>
        </w:rPr>
        <w:t xml:space="preserve">é </w:t>
      </w:r>
      <w:r w:rsidRPr="00311282">
        <w:rPr>
          <w:rFonts w:ascii="Amadeus" w:hAnsi="Amadeus"/>
          <w:lang w:val="en-US"/>
        </w:rPr>
        <w:t>Paris</w:t>
      </w:r>
      <w:r w:rsidRPr="00311282">
        <w:rPr>
          <w:rFonts w:ascii="Amadeus" w:hAnsi="Amadeus"/>
        </w:rPr>
        <w:t xml:space="preserve"> </w:t>
      </w:r>
      <w:r w:rsidRPr="00311282">
        <w:rPr>
          <w:rFonts w:ascii="Amadeus" w:hAnsi="Amadeus"/>
          <w:lang w:val="en-US"/>
        </w:rPr>
        <w:t>Sorbonne</w:t>
      </w:r>
      <w:r w:rsidRPr="00311282">
        <w:rPr>
          <w:rFonts w:ascii="Amadeus" w:hAnsi="Amadeus"/>
        </w:rPr>
        <w:t xml:space="preserve"> (</w:t>
      </w:r>
      <w:r w:rsidRPr="00311282">
        <w:rPr>
          <w:rFonts w:ascii="Amadeus" w:hAnsi="Amadeus"/>
          <w:lang w:val="en-US"/>
        </w:rPr>
        <w:t>Paris</w:t>
      </w:r>
      <w:r w:rsidRPr="00311282">
        <w:rPr>
          <w:rFonts w:ascii="Amadeus" w:hAnsi="Amadeus"/>
        </w:rPr>
        <w:t xml:space="preserve"> </w:t>
      </w:r>
      <w:r w:rsidRPr="00311282">
        <w:rPr>
          <w:rFonts w:ascii="Amadeus" w:hAnsi="Amadeus"/>
          <w:lang w:val="en-US"/>
        </w:rPr>
        <w:t>IV</w:t>
      </w:r>
      <w:r w:rsidRPr="00311282">
        <w:rPr>
          <w:rFonts w:ascii="Amadeus" w:hAnsi="Amadeus"/>
        </w:rPr>
        <w:t>)</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lastRenderedPageBreak/>
        <w:t>Κοφινάς Ιωάννης</w:t>
      </w:r>
      <w:r w:rsidR="000C1D96" w:rsidRPr="00311282">
        <w:rPr>
          <w:rFonts w:ascii="Amadeus" w:hAnsi="Amadeus"/>
          <w:shd w:val="clear" w:color="auto" w:fill="FFFFFF"/>
        </w:rPr>
        <w:t xml:space="preserve">, </w:t>
      </w:r>
      <w:r w:rsidRPr="00311282">
        <w:rPr>
          <w:rFonts w:ascii="Amadeus" w:hAnsi="Amadeus"/>
          <w:shd w:val="clear" w:color="auto" w:fill="FFFFFF"/>
        </w:rPr>
        <w:t>Αρχαιολόγος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Κυρανούδη</w:t>
      </w:r>
      <w:proofErr w:type="spellEnd"/>
      <w:r w:rsidRPr="00311282">
        <w:rPr>
          <w:rFonts w:ascii="Amadeus" w:hAnsi="Amadeus"/>
          <w:shd w:val="clear" w:color="auto" w:fill="FFFFFF"/>
        </w:rPr>
        <w:t xml:space="preserve"> Αντωνία</w:t>
      </w:r>
      <w:r w:rsidR="000C1D96" w:rsidRPr="00311282">
        <w:rPr>
          <w:rFonts w:ascii="Amadeus" w:hAnsi="Amadeus"/>
          <w:shd w:val="clear" w:color="auto" w:fill="FFFFFF"/>
        </w:rPr>
        <w:t xml:space="preserve">, </w:t>
      </w:r>
      <w:r w:rsidRPr="00311282">
        <w:rPr>
          <w:rFonts w:ascii="Amadeus" w:hAnsi="Amadeus"/>
          <w:shd w:val="clear" w:color="auto" w:fill="FFFFFF"/>
        </w:rPr>
        <w:t>Φιλόλογος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Κυρανούδη</w:t>
      </w:r>
      <w:proofErr w:type="spellEnd"/>
      <w:r w:rsidRPr="00311282">
        <w:rPr>
          <w:rFonts w:ascii="Amadeus" w:hAnsi="Amadeus"/>
          <w:shd w:val="clear" w:color="auto" w:fill="FFFFFF"/>
        </w:rPr>
        <w:t xml:space="preserve"> Μαρία</w:t>
      </w:r>
      <w:r w:rsidR="000C1D96" w:rsidRPr="00311282">
        <w:rPr>
          <w:rFonts w:ascii="Amadeus" w:hAnsi="Amadeus"/>
          <w:shd w:val="clear" w:color="auto" w:fill="FFFFFF"/>
        </w:rPr>
        <w:t xml:space="preserve">, </w:t>
      </w:r>
      <w:r w:rsidRPr="00311282">
        <w:rPr>
          <w:rFonts w:ascii="Amadeus" w:hAnsi="Amadeus"/>
          <w:shd w:val="clear" w:color="auto" w:fill="FFFFFF"/>
        </w:rPr>
        <w:t xml:space="preserve">Αρχαιολόγος, Συντηρήτρια, 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Προστασίας και Συντήρησης Μνημείων Πολιτισμού</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proofErr w:type="spellStart"/>
      <w:r w:rsidRPr="00311282">
        <w:rPr>
          <w:rFonts w:ascii="Amadeus" w:hAnsi="Amadeus"/>
        </w:rPr>
        <w:t>Κωτίτσα</w:t>
      </w:r>
      <w:proofErr w:type="spellEnd"/>
      <w:r w:rsidRPr="00311282">
        <w:rPr>
          <w:rFonts w:ascii="Amadeus" w:hAnsi="Amadeus"/>
        </w:rPr>
        <w:t xml:space="preserve"> Ζωή</w:t>
      </w:r>
      <w:r w:rsidR="000C1D96" w:rsidRPr="00311282">
        <w:rPr>
          <w:rFonts w:ascii="Amadeus" w:hAnsi="Amadeus"/>
        </w:rPr>
        <w:t xml:space="preserve">, </w:t>
      </w:r>
      <w:r w:rsidRPr="00311282">
        <w:rPr>
          <w:rFonts w:ascii="Amadeus" w:hAnsi="Amadeus"/>
        </w:rPr>
        <w:t>Δρ. Κλασικής Αρχαιολογίας</w:t>
      </w:r>
      <w:r w:rsidR="000C1D96" w:rsidRPr="00311282">
        <w:rPr>
          <w:rFonts w:ascii="Amadeus" w:hAnsi="Amadeus"/>
        </w:rPr>
        <w:t xml:space="preserve">, </w:t>
      </w:r>
      <w:r w:rsidRPr="00311282">
        <w:rPr>
          <w:rFonts w:ascii="Amadeus" w:hAnsi="Amadeus"/>
          <w:shd w:val="clear" w:color="auto" w:fill="FFFFFF"/>
          <w:lang w:val="en-US"/>
        </w:rPr>
        <w:t>Julius</w:t>
      </w:r>
      <w:r w:rsidRPr="00311282">
        <w:rPr>
          <w:rFonts w:ascii="Amadeus" w:hAnsi="Amadeus"/>
          <w:shd w:val="clear" w:color="auto" w:fill="FFFFFF"/>
        </w:rPr>
        <w:t>-</w:t>
      </w:r>
      <w:proofErr w:type="spellStart"/>
      <w:r w:rsidRPr="00311282">
        <w:rPr>
          <w:rFonts w:ascii="Amadeus" w:hAnsi="Amadeus"/>
          <w:shd w:val="clear" w:color="auto" w:fill="FFFFFF"/>
          <w:lang w:val="en-US"/>
        </w:rPr>
        <w:t>Maximilians</w:t>
      </w:r>
      <w:proofErr w:type="spellEnd"/>
      <w:r w:rsidRPr="00311282">
        <w:rPr>
          <w:rFonts w:ascii="Amadeus" w:hAnsi="Amadeus"/>
          <w:shd w:val="clear" w:color="auto" w:fill="FFFFFF"/>
        </w:rPr>
        <w:t>-</w:t>
      </w:r>
      <w:proofErr w:type="spellStart"/>
      <w:r w:rsidRPr="00311282">
        <w:rPr>
          <w:rFonts w:ascii="Amadeus" w:hAnsi="Amadeus"/>
          <w:shd w:val="clear" w:color="auto" w:fill="FFFFFF"/>
          <w:lang w:val="en-US"/>
        </w:rPr>
        <w:t>Universit</w:t>
      </w:r>
      <w:proofErr w:type="spellEnd"/>
      <w:r w:rsidRPr="00311282">
        <w:rPr>
          <w:rFonts w:ascii="Amadeus" w:hAnsi="Amadeus"/>
          <w:shd w:val="clear" w:color="auto" w:fill="FFFFFF"/>
        </w:rPr>
        <w:t>ä</w:t>
      </w:r>
      <w:r w:rsidRPr="00311282">
        <w:rPr>
          <w:rFonts w:ascii="Amadeus" w:hAnsi="Amadeus"/>
          <w:shd w:val="clear" w:color="auto" w:fill="FFFFFF"/>
          <w:lang w:val="en-US"/>
        </w:rPr>
        <w:t>t</w:t>
      </w:r>
      <w:r w:rsidRPr="00311282">
        <w:rPr>
          <w:rFonts w:ascii="Amadeus" w:hAnsi="Amadeus"/>
          <w:shd w:val="clear" w:color="auto" w:fill="FFFFFF"/>
        </w:rPr>
        <w:t xml:space="preserve"> </w:t>
      </w:r>
      <w:r w:rsidRPr="00311282">
        <w:rPr>
          <w:rFonts w:ascii="Amadeus" w:hAnsi="Amadeus"/>
          <w:shd w:val="clear" w:color="auto" w:fill="FFFFFF"/>
          <w:lang w:val="en-US"/>
        </w:rPr>
        <w:t>W</w:t>
      </w:r>
      <w:r w:rsidRPr="00311282">
        <w:rPr>
          <w:rFonts w:ascii="Amadeus" w:hAnsi="Amadeus"/>
          <w:shd w:val="clear" w:color="auto" w:fill="FFFFFF"/>
        </w:rPr>
        <w:t>ü</w:t>
      </w:r>
      <w:proofErr w:type="spellStart"/>
      <w:r w:rsidRPr="00311282">
        <w:rPr>
          <w:rFonts w:ascii="Amadeus" w:hAnsi="Amadeus"/>
          <w:shd w:val="clear" w:color="auto" w:fill="FFFFFF"/>
          <w:lang w:val="en-US"/>
        </w:rPr>
        <w:t>rzburg</w:t>
      </w:r>
      <w:proofErr w:type="spellEnd"/>
      <w:r w:rsidR="00877B9B"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Λαζαρίδου Μαγδαληνή</w:t>
      </w:r>
      <w:r w:rsidR="000C1D96" w:rsidRPr="00311282">
        <w:rPr>
          <w:rFonts w:ascii="Amadeus" w:hAnsi="Amadeus"/>
          <w:shd w:val="clear" w:color="auto" w:fill="FFFFFF"/>
        </w:rPr>
        <w:t xml:space="preserve">, </w:t>
      </w:r>
      <w:r w:rsidRPr="00311282">
        <w:rPr>
          <w:rFonts w:ascii="Amadeus" w:hAnsi="Amadeus"/>
          <w:shd w:val="clear" w:color="auto" w:fill="FFFFFF"/>
        </w:rPr>
        <w:t>Αρχαιολόγος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r w:rsidRPr="00311282">
        <w:rPr>
          <w:rFonts w:ascii="Amadeus" w:hAnsi="Amadeus"/>
          <w:shd w:val="clear" w:color="auto" w:fill="FFFFFF"/>
        </w:rPr>
        <w:t>Λαμπάκης Ιωάννης Κ.</w:t>
      </w:r>
      <w:r w:rsidR="000C1D96" w:rsidRPr="00311282">
        <w:rPr>
          <w:rFonts w:ascii="Amadeus" w:hAnsi="Amadeus"/>
          <w:shd w:val="clear" w:color="auto" w:fill="FFFFFF"/>
        </w:rPr>
        <w:t xml:space="preserve">,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φοιτητής Κλασικής Αρχαιολογίας</w:t>
      </w:r>
      <w:r w:rsidR="000C1D96" w:rsidRPr="00311282">
        <w:rPr>
          <w:rFonts w:ascii="Amadeus" w:hAnsi="Amadeus"/>
          <w:shd w:val="clear" w:color="auto" w:fill="FFFFFF"/>
        </w:rPr>
        <w:t xml:space="preserve">, </w:t>
      </w:r>
      <w:r w:rsidRPr="00311282">
        <w:rPr>
          <w:rFonts w:ascii="Amadeus" w:hAnsi="Amadeus"/>
          <w:shd w:val="clear" w:color="auto" w:fill="FFFFFF"/>
        </w:rPr>
        <w:t>Πανεπιστήμιο Κρήτης</w:t>
      </w:r>
      <w:r w:rsidR="00877B9B"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lang w:val="en-US"/>
        </w:rPr>
      </w:pPr>
      <w:r w:rsidRPr="00311282">
        <w:rPr>
          <w:rFonts w:ascii="Amadeus" w:hAnsi="Amadeus"/>
        </w:rPr>
        <w:t>Λαφτσίδης</w:t>
      </w:r>
      <w:r w:rsidRPr="00311282">
        <w:rPr>
          <w:rFonts w:ascii="Amadeus" w:hAnsi="Amadeus"/>
          <w:lang w:val="en-US"/>
        </w:rPr>
        <w:t xml:space="preserve"> </w:t>
      </w:r>
      <w:r w:rsidRPr="00311282">
        <w:rPr>
          <w:rFonts w:ascii="Amadeus" w:hAnsi="Amadeus"/>
        </w:rPr>
        <w:t>Αλέξανδρος</w:t>
      </w:r>
      <w:r w:rsidR="000C1D96" w:rsidRPr="00311282">
        <w:rPr>
          <w:rFonts w:ascii="Amadeus" w:hAnsi="Amadeus"/>
          <w:lang w:val="en-US"/>
        </w:rPr>
        <w:t xml:space="preserve">, </w:t>
      </w:r>
      <w:r w:rsidRPr="00311282">
        <w:rPr>
          <w:rFonts w:ascii="Amadeus" w:hAnsi="Amadeus"/>
          <w:lang w:val="en-US"/>
        </w:rPr>
        <w:t>Visiting Assistant Professor</w:t>
      </w:r>
      <w:r w:rsidR="000C1D96" w:rsidRPr="00311282">
        <w:rPr>
          <w:rFonts w:ascii="Amadeus" w:hAnsi="Amadeus"/>
          <w:lang w:val="en-US"/>
        </w:rPr>
        <w:t xml:space="preserve">, </w:t>
      </w:r>
      <w:r w:rsidRPr="00311282">
        <w:rPr>
          <w:rFonts w:ascii="Amadeus" w:hAnsi="Amadeus"/>
          <w:lang w:val="en-US"/>
        </w:rPr>
        <w:t>Department of Classics and Modern Languages, Xavier University, Cincinnati</w:t>
      </w:r>
      <w:r w:rsidR="00877B9B" w:rsidRPr="00311282">
        <w:rPr>
          <w:rFonts w:ascii="Amadeus" w:hAnsi="Amadeus"/>
          <w:lang w:val="en-US"/>
        </w:rPr>
        <w:t>.</w:t>
      </w:r>
    </w:p>
    <w:p w:rsidR="009D4A67" w:rsidRDefault="00493731" w:rsidP="009D4A67">
      <w:pPr>
        <w:spacing w:after="80" w:line="312" w:lineRule="auto"/>
        <w:ind w:firstLine="432"/>
        <w:rPr>
          <w:rFonts w:ascii="Amadeus" w:hAnsi="Amadeus"/>
        </w:rPr>
      </w:pPr>
      <w:r w:rsidRPr="00311282">
        <w:rPr>
          <w:rFonts w:ascii="Amadeus" w:hAnsi="Amadeus"/>
          <w:shd w:val="clear" w:color="auto" w:fill="FFFFFF"/>
        </w:rPr>
        <w:t>Λιακοπούλου Κυριακή</w:t>
      </w:r>
      <w:r w:rsidR="000C1D96" w:rsidRPr="00311282">
        <w:rPr>
          <w:rFonts w:ascii="Amadeus" w:hAnsi="Amadeus"/>
          <w:shd w:val="clear" w:color="auto" w:fill="FFFFFF"/>
        </w:rPr>
        <w:t xml:space="preserve">, </w:t>
      </w:r>
      <w:r w:rsidRPr="00311282">
        <w:rPr>
          <w:rFonts w:ascii="Amadeus" w:hAnsi="Amadeus"/>
          <w:shd w:val="clear" w:color="auto" w:fill="FFFFFF"/>
        </w:rPr>
        <w:t>Φοιτήτρια Ιστορίας-Αρχαιολογίας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9D4A67" w:rsidRPr="00311282" w:rsidRDefault="009D4A67" w:rsidP="009D4A67">
      <w:pPr>
        <w:spacing w:after="80" w:line="312" w:lineRule="auto"/>
        <w:ind w:firstLine="432"/>
        <w:rPr>
          <w:rFonts w:ascii="Amadeus" w:hAnsi="Amadeus"/>
        </w:rPr>
      </w:pPr>
      <w:proofErr w:type="spellStart"/>
      <w:r w:rsidRPr="009D4A67">
        <w:rPr>
          <w:rStyle w:val="-"/>
          <w:rFonts w:ascii="Amadeus" w:hAnsi="Amadeus"/>
          <w:color w:val="auto"/>
          <w:u w:val="none"/>
          <w:shd w:val="clear" w:color="auto" w:fill="FFFFFF"/>
        </w:rPr>
        <w:t>Λυραντωνάκης</w:t>
      </w:r>
      <w:proofErr w:type="spellEnd"/>
      <w:r w:rsidRPr="009D4A67">
        <w:rPr>
          <w:rStyle w:val="-"/>
          <w:rFonts w:ascii="Amadeus" w:hAnsi="Amadeus"/>
          <w:color w:val="auto"/>
          <w:u w:val="none"/>
          <w:shd w:val="clear" w:color="auto" w:fill="FFFFFF"/>
        </w:rPr>
        <w:t xml:space="preserve"> Πέτρος, </w:t>
      </w:r>
      <w:proofErr w:type="spellStart"/>
      <w:r w:rsidRPr="009D4A67">
        <w:rPr>
          <w:rStyle w:val="-"/>
          <w:rFonts w:ascii="Amadeus" w:hAnsi="Amadeus"/>
          <w:color w:val="auto"/>
          <w:u w:val="none"/>
          <w:shd w:val="clear" w:color="auto" w:fill="FFFFFF"/>
        </w:rPr>
        <w:t>Πολιτισμολόγος</w:t>
      </w:r>
      <w:proofErr w:type="spellEnd"/>
      <w:r w:rsidRPr="009D4A67">
        <w:rPr>
          <w:rStyle w:val="-"/>
          <w:rFonts w:ascii="Amadeus" w:hAnsi="Amadeus"/>
          <w:color w:val="auto"/>
          <w:u w:val="none"/>
          <w:shd w:val="clear" w:color="auto" w:fill="FFFFFF"/>
        </w:rPr>
        <w:t xml:space="preserve"> (Σπουδές στον Ελληνικό Πολιτισμό), Ελληνικό Ανοιχτό Πανεπιστήμιο</w:t>
      </w:r>
      <w:r>
        <w:rPr>
          <w:rStyle w:val="-"/>
          <w:rFonts w:ascii="Amadeus" w:hAnsi="Amadeus"/>
          <w:color w:val="auto"/>
          <w:u w:val="none"/>
          <w:shd w:val="clear" w:color="auto" w:fill="FFFFFF"/>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Μανιατάκη</w:t>
      </w:r>
      <w:proofErr w:type="spellEnd"/>
      <w:r w:rsidRPr="00311282">
        <w:rPr>
          <w:rFonts w:ascii="Amadeus" w:hAnsi="Amadeus"/>
          <w:shd w:val="clear" w:color="auto" w:fill="FFFFFF"/>
        </w:rPr>
        <w:t xml:space="preserve"> Ευφημία</w:t>
      </w:r>
      <w:r w:rsidR="000C1D96"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Κλασικής Αρχαιολογίας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Default="00493731" w:rsidP="00335C27">
      <w:pPr>
        <w:spacing w:after="80" w:line="312" w:lineRule="auto"/>
        <w:ind w:firstLine="432"/>
        <w:rPr>
          <w:rFonts w:ascii="Amadeus" w:hAnsi="Amadeus"/>
        </w:rPr>
      </w:pPr>
      <w:r w:rsidRPr="00311282">
        <w:rPr>
          <w:rFonts w:ascii="Amadeus" w:hAnsi="Amadeus"/>
          <w:shd w:val="clear" w:color="auto" w:fill="FFFFFF"/>
        </w:rPr>
        <w:t>Μαυρόπουλος Βέλλιος Βασίλειος</w:t>
      </w:r>
      <w:r w:rsidR="000C1D96"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Βυζαντινής Αρχαιολογίας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A075A8" w:rsidRPr="00A075A8" w:rsidRDefault="00A075A8" w:rsidP="00335C27">
      <w:pPr>
        <w:spacing w:after="80" w:line="312" w:lineRule="auto"/>
        <w:ind w:firstLine="432"/>
        <w:rPr>
          <w:rFonts w:ascii="Amadeus" w:hAnsi="Amadeus"/>
        </w:rPr>
      </w:pPr>
      <w:proofErr w:type="spellStart"/>
      <w:r w:rsidRPr="00E7332A">
        <w:rPr>
          <w:rStyle w:val="-"/>
          <w:rFonts w:ascii="Amadeus" w:hAnsi="Amadeus"/>
          <w:color w:val="auto"/>
          <w:u w:val="none"/>
        </w:rPr>
        <w:t>Μαυρούδογλου</w:t>
      </w:r>
      <w:proofErr w:type="spellEnd"/>
      <w:r w:rsidRPr="00E7332A">
        <w:rPr>
          <w:rStyle w:val="-"/>
          <w:rFonts w:ascii="Amadeus" w:hAnsi="Amadeus"/>
          <w:color w:val="auto"/>
          <w:u w:val="none"/>
        </w:rPr>
        <w:t xml:space="preserve"> Λεμονιά, Ιστορικός, Πανεπιστήμιο Ιωαννίνων</w:t>
      </w:r>
      <w:r w:rsidRPr="00A075A8">
        <w:rPr>
          <w:rStyle w:val="-"/>
          <w:rFonts w:ascii="Amadeus" w:hAnsi="Amadeus"/>
          <w:color w:val="auto"/>
          <w:u w:val="none"/>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Μεφσούτ</w:t>
      </w:r>
      <w:proofErr w:type="spellEnd"/>
      <w:r w:rsidRPr="00311282">
        <w:rPr>
          <w:rFonts w:ascii="Amadeus" w:hAnsi="Amadeus"/>
        </w:rPr>
        <w:t xml:space="preserve"> Άγγελος</w:t>
      </w:r>
      <w:r w:rsidR="000C1D96" w:rsidRPr="00311282">
        <w:rPr>
          <w:rFonts w:ascii="Amadeus" w:hAnsi="Amadeus"/>
        </w:rPr>
        <w:t xml:space="preserve">, </w:t>
      </w:r>
      <w:proofErr w:type="spellStart"/>
      <w:r w:rsidRPr="00311282">
        <w:rPr>
          <w:rFonts w:ascii="Amadeus" w:hAnsi="Amadeus"/>
        </w:rPr>
        <w:t>Μπτχ</w:t>
      </w:r>
      <w:proofErr w:type="spellEnd"/>
      <w:r w:rsidRPr="00311282">
        <w:rPr>
          <w:rFonts w:ascii="Amadeus" w:hAnsi="Amadeus"/>
        </w:rPr>
        <w:t>. φοιτητής Κλασικής Αρχαιολογίας</w:t>
      </w:r>
      <w:r w:rsidR="000C1D96" w:rsidRPr="00311282">
        <w:rPr>
          <w:rFonts w:ascii="Amadeus" w:hAnsi="Amadeus"/>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rPr>
        <w:t>Μισιάκα Χριστίνα</w:t>
      </w:r>
      <w:r w:rsidR="000C1D96" w:rsidRPr="00311282">
        <w:rPr>
          <w:rFonts w:ascii="Amadeus" w:hAnsi="Amadeus"/>
        </w:rPr>
        <w:t xml:space="preserve">, </w:t>
      </w:r>
      <w:r w:rsidRPr="00311282">
        <w:rPr>
          <w:rFonts w:ascii="Amadeus" w:eastAsia="Times New Roman" w:hAnsi="Amadeus" w:cs="Arial"/>
        </w:rPr>
        <w:t>Φιλόλογος</w:t>
      </w:r>
      <w:r w:rsidR="000C1D96" w:rsidRPr="00311282">
        <w:rPr>
          <w:rFonts w:ascii="Amadeus" w:eastAsia="Times New Roman" w:hAnsi="Amadeus" w:cs="Arial"/>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Μουλαδάκη</w:t>
      </w:r>
      <w:proofErr w:type="spellEnd"/>
      <w:r w:rsidRPr="00311282">
        <w:rPr>
          <w:rFonts w:ascii="Amadeus" w:hAnsi="Amadeus"/>
          <w:shd w:val="clear" w:color="auto" w:fill="FFFFFF"/>
        </w:rPr>
        <w:t xml:space="preserve"> Αγγελική</w:t>
      </w:r>
      <w:r w:rsidR="000C1D96" w:rsidRPr="00311282">
        <w:rPr>
          <w:rFonts w:ascii="Amadeus" w:hAnsi="Amadeus"/>
          <w:shd w:val="clear" w:color="auto" w:fill="FFFFFF"/>
        </w:rPr>
        <w:t xml:space="preserve">, </w:t>
      </w:r>
      <w:r w:rsidRPr="00311282">
        <w:rPr>
          <w:rFonts w:ascii="Amadeus" w:hAnsi="Amadeus"/>
          <w:shd w:val="clear" w:color="auto" w:fill="FFFFFF"/>
        </w:rPr>
        <w:t>Φιλόλογος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Μπακούρη</w:t>
      </w:r>
      <w:proofErr w:type="spellEnd"/>
      <w:r w:rsidRPr="00311282">
        <w:rPr>
          <w:rFonts w:ascii="Amadeus" w:hAnsi="Amadeus"/>
          <w:shd w:val="clear" w:color="auto" w:fill="FFFFFF"/>
        </w:rPr>
        <w:t xml:space="preserve"> Δέσποινα Μαρκέλλα</w:t>
      </w:r>
      <w:r w:rsidR="000C1D96" w:rsidRPr="00311282">
        <w:rPr>
          <w:rFonts w:ascii="Amadeus" w:hAnsi="Amadeus"/>
          <w:shd w:val="clear" w:color="auto" w:fill="FFFFFF"/>
        </w:rPr>
        <w:t xml:space="preserve">, </w:t>
      </w:r>
      <w:r w:rsidRPr="00311282">
        <w:rPr>
          <w:rFonts w:ascii="Amadeus" w:hAnsi="Amadeus"/>
          <w:shd w:val="clear" w:color="auto" w:fill="FFFFFF"/>
        </w:rPr>
        <w:t>Αρχαιολόγος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877B9B"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Μπαρτσιώκας</w:t>
      </w:r>
      <w:proofErr w:type="spellEnd"/>
      <w:r w:rsidRPr="00311282">
        <w:rPr>
          <w:rFonts w:ascii="Amadeus" w:hAnsi="Amadeus"/>
        </w:rPr>
        <w:t xml:space="preserve"> Αντώνης</w:t>
      </w:r>
      <w:r w:rsidR="000C1D96" w:rsidRPr="00311282">
        <w:rPr>
          <w:rFonts w:ascii="Amadeus" w:hAnsi="Amadeus"/>
        </w:rPr>
        <w:t xml:space="preserve">, </w:t>
      </w:r>
      <w:r w:rsidRPr="00311282">
        <w:rPr>
          <w:rFonts w:ascii="Amadeus" w:hAnsi="Amadeus"/>
        </w:rPr>
        <w:t>Καθηγητής Παλαιοανθρωπολογίας</w:t>
      </w:r>
      <w:r w:rsidR="000C1D96" w:rsidRPr="00311282">
        <w:rPr>
          <w:rFonts w:ascii="Amadeus" w:hAnsi="Amadeus"/>
        </w:rPr>
        <w:t xml:space="preserve">, </w:t>
      </w:r>
      <w:r w:rsidRPr="00311282">
        <w:rPr>
          <w:rFonts w:ascii="Amadeus" w:hAnsi="Amadeus"/>
        </w:rPr>
        <w:t>Δημοκρίτειο Πανεπιστήμιο Θράκης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Μπατσιόλας</w:t>
      </w:r>
      <w:proofErr w:type="spellEnd"/>
      <w:r w:rsidRPr="00311282">
        <w:rPr>
          <w:rFonts w:ascii="Amadeus" w:hAnsi="Amadeus"/>
          <w:shd w:val="clear" w:color="auto" w:fill="FFFFFF"/>
        </w:rPr>
        <w:t xml:space="preserve"> Κωνσταντίνος Φ.</w:t>
      </w:r>
      <w:r w:rsidR="000C1D96" w:rsidRPr="00311282">
        <w:rPr>
          <w:rFonts w:ascii="Amadeus" w:hAnsi="Amadeus"/>
          <w:shd w:val="clear" w:color="auto" w:fill="FFFFFF"/>
        </w:rPr>
        <w:t xml:space="preserve">, </w:t>
      </w:r>
      <w:r w:rsidRPr="00311282">
        <w:rPr>
          <w:rFonts w:ascii="Amadeus" w:hAnsi="Amadeus"/>
          <w:shd w:val="clear" w:color="auto" w:fill="FFFFFF"/>
        </w:rPr>
        <w:t xml:space="preserve">Ιστορικός-Εθνολόγος, Θεολόγος,  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Μεσαιωνικής Ιστορίας</w:t>
      </w:r>
      <w:r w:rsidR="000C1D96" w:rsidRPr="00311282">
        <w:rPr>
          <w:rFonts w:ascii="Amadeus" w:hAnsi="Amadeus"/>
          <w:shd w:val="clear" w:color="auto" w:fill="FFFFFF"/>
        </w:rPr>
        <w:t xml:space="preserve">, </w:t>
      </w:r>
      <w:r w:rsidRPr="00311282">
        <w:rPr>
          <w:rFonts w:ascii="Amadeus" w:hAnsi="Amadeus"/>
        </w:rPr>
        <w:t>Δημοκρίτειο Πανεπιστήμιο Θράκης, 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Μπέλλας</w:t>
      </w:r>
      <w:proofErr w:type="spellEnd"/>
      <w:r w:rsidRPr="00311282">
        <w:rPr>
          <w:rFonts w:ascii="Amadeus" w:hAnsi="Amadeus"/>
        </w:rPr>
        <w:t xml:space="preserve"> Ιωάννης</w:t>
      </w:r>
      <w:r w:rsidR="000C1D96" w:rsidRPr="00311282">
        <w:rPr>
          <w:rFonts w:ascii="Amadeus" w:hAnsi="Amadeus"/>
        </w:rPr>
        <w:t xml:space="preserve">, </w:t>
      </w:r>
      <w:r w:rsidRPr="00311282">
        <w:rPr>
          <w:rFonts w:ascii="Amadeus" w:hAnsi="Amadeus"/>
        </w:rPr>
        <w:t>Δρ. Κλασικής Αρχαιολογίας</w:t>
      </w:r>
      <w:r w:rsidR="000C1D96"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Ναθαναήλ Γεώργιος</w:t>
      </w:r>
      <w:r w:rsidR="000C1D96" w:rsidRPr="00311282">
        <w:rPr>
          <w:rFonts w:ascii="Amadeus" w:hAnsi="Amadeus"/>
          <w:shd w:val="clear" w:color="auto" w:fill="FFFFFF"/>
        </w:rPr>
        <w:t xml:space="preserve">, </w:t>
      </w:r>
      <w:r w:rsidRPr="00311282">
        <w:rPr>
          <w:rFonts w:ascii="Amadeus" w:hAnsi="Amadeus"/>
          <w:shd w:val="clear" w:color="auto" w:fill="FFFFFF"/>
        </w:rPr>
        <w:t>Φοιτητής Ιστορίας-Αρχαιολογίας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lastRenderedPageBreak/>
        <w:t xml:space="preserve">Νάκη </w:t>
      </w:r>
      <w:proofErr w:type="spellStart"/>
      <w:r w:rsidRPr="00311282">
        <w:rPr>
          <w:rFonts w:ascii="Amadeus" w:hAnsi="Amadeus"/>
          <w:shd w:val="clear" w:color="auto" w:fill="FFFFFF"/>
        </w:rPr>
        <w:t>Σμαρούλα</w:t>
      </w:r>
      <w:proofErr w:type="spellEnd"/>
      <w:r w:rsidR="000C1D96" w:rsidRPr="00311282">
        <w:rPr>
          <w:rFonts w:ascii="Amadeus" w:hAnsi="Amadeus"/>
          <w:shd w:val="clear" w:color="auto" w:fill="FFFFFF"/>
        </w:rPr>
        <w:t xml:space="preserve">, </w:t>
      </w:r>
      <w:r w:rsidRPr="00311282">
        <w:rPr>
          <w:rFonts w:ascii="Amadeus" w:hAnsi="Amadeus" w:cs="Arial"/>
          <w:shd w:val="clear" w:color="auto" w:fill="FFFFFF"/>
        </w:rPr>
        <w:t>Φιλόλογος, Μουσικοσυνθέτης, Διευθύντρια της χορωδίας</w:t>
      </w:r>
      <w:r w:rsidR="006A68F0" w:rsidRPr="00311282">
        <w:rPr>
          <w:rFonts w:ascii="Amadeus" w:hAnsi="Amadeus" w:cs="Arial"/>
          <w:shd w:val="clear" w:color="auto" w:fill="FFFFFF"/>
        </w:rPr>
        <w:t xml:space="preserve"> </w:t>
      </w:r>
      <w:r w:rsidRPr="00311282">
        <w:rPr>
          <w:rFonts w:ascii="Amadeus" w:hAnsi="Amadeus" w:cs="Arial"/>
          <w:shd w:val="clear" w:color="auto" w:fill="FFFFFF"/>
        </w:rPr>
        <w:t>ΗΧΟΧΡΩΜΑΤΩΝ Ιεράς Αρχιεπισκοπής Αθηνών</w:t>
      </w:r>
      <w:r w:rsidR="000C1D96" w:rsidRPr="00311282">
        <w:rPr>
          <w:rFonts w:ascii="Amadeus" w:hAnsi="Amadeus" w:cs="Arial"/>
          <w:shd w:val="clear" w:color="auto" w:fill="FFFFFF"/>
        </w:rPr>
        <w:t xml:space="preserve">, </w:t>
      </w:r>
      <w:r w:rsidRPr="00311282">
        <w:rPr>
          <w:rFonts w:ascii="Amadeus" w:hAnsi="Amadeus"/>
        </w:rPr>
        <w:t>Εθνικό και Καποδιστριακό Πανεπιστήμιο Αθηνών</w:t>
      </w:r>
      <w:r w:rsidR="006A68F0" w:rsidRPr="00311282">
        <w:rPr>
          <w:rFonts w:ascii="Amadeus" w:hAnsi="Amadeus"/>
        </w:rPr>
        <w:t>.</w:t>
      </w:r>
    </w:p>
    <w:p w:rsidR="00335C27" w:rsidRPr="00311282" w:rsidRDefault="00493731" w:rsidP="00335C27">
      <w:pPr>
        <w:spacing w:after="80" w:line="312" w:lineRule="auto"/>
        <w:ind w:firstLine="432"/>
        <w:rPr>
          <w:rFonts w:ascii="Amadeus" w:hAnsi="Amadeus" w:cs="Arial"/>
          <w:shd w:val="clear" w:color="auto" w:fill="FFFFFF"/>
        </w:rPr>
      </w:pPr>
      <w:r w:rsidRPr="00311282">
        <w:rPr>
          <w:rFonts w:ascii="Amadeus" w:hAnsi="Amadeus"/>
          <w:shd w:val="clear" w:color="auto" w:fill="FFFFFF"/>
        </w:rPr>
        <w:t>Νάκος Γεώργιος Π.</w:t>
      </w:r>
      <w:r w:rsidR="000C1D96" w:rsidRPr="00311282">
        <w:rPr>
          <w:rFonts w:ascii="Amadeus" w:hAnsi="Amadeus"/>
          <w:shd w:val="clear" w:color="auto" w:fill="FFFFFF"/>
        </w:rPr>
        <w:t xml:space="preserve">, </w:t>
      </w:r>
      <w:r w:rsidRPr="00311282">
        <w:rPr>
          <w:rFonts w:ascii="Amadeus" w:hAnsi="Amadeus" w:cs="Arial"/>
          <w:shd w:val="clear" w:color="auto" w:fill="FFFFFF"/>
        </w:rPr>
        <w:t>Ομότιμος καθηγητής Ιστορίας Δικαίου</w:t>
      </w:r>
      <w:r w:rsidR="000C1D96" w:rsidRPr="00311282">
        <w:rPr>
          <w:rFonts w:ascii="Amadeus" w:hAnsi="Amadeus" w:cs="Arial"/>
          <w:shd w:val="clear" w:color="auto" w:fill="FFFFFF"/>
        </w:rPr>
        <w:t xml:space="preserve">, </w:t>
      </w:r>
      <w:r w:rsidRPr="00311282">
        <w:rPr>
          <w:rFonts w:ascii="Amadeus" w:hAnsi="Amadeus" w:cs="Arial"/>
          <w:shd w:val="clear" w:color="auto" w:fill="FFFFFF"/>
        </w:rPr>
        <w:t>Νομική Σχολή, Αριστοτέλειο Πανεπιστήμιο Θεσσαλονίκης</w:t>
      </w:r>
      <w:r w:rsidR="006A68F0" w:rsidRPr="00311282">
        <w:rPr>
          <w:rFonts w:ascii="Amadeus" w:hAnsi="Amadeus" w:cs="Arial"/>
          <w:shd w:val="clear" w:color="auto" w:fill="FFFFFF"/>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Νασιούλα Μαργαρίτα</w:t>
      </w:r>
      <w:r w:rsidR="000C1D96" w:rsidRPr="00311282">
        <w:rPr>
          <w:rFonts w:ascii="Amadeus" w:hAnsi="Amadeus"/>
          <w:shd w:val="clear" w:color="auto" w:fill="FFFFFF"/>
        </w:rPr>
        <w:t xml:space="preserve">, </w:t>
      </w:r>
      <w:r w:rsidRPr="00311282">
        <w:rPr>
          <w:rFonts w:ascii="Amadeus" w:hAnsi="Amadeus"/>
          <w:shd w:val="clear" w:color="auto" w:fill="FFFFFF"/>
        </w:rPr>
        <w:t xml:space="preserve">Ιστορικός, Ηθοποιός, </w:t>
      </w:r>
      <w:r w:rsidRPr="00311282">
        <w:rPr>
          <w:rFonts w:ascii="Amadeus" w:hAnsi="Amadeus"/>
          <w:shd w:val="clear" w:color="auto" w:fill="FFFFFF"/>
          <w:lang w:val="en-US"/>
        </w:rPr>
        <w:t>MA</w:t>
      </w:r>
      <w:r w:rsidRPr="00311282">
        <w:rPr>
          <w:rFonts w:ascii="Amadeus" w:hAnsi="Amadeus"/>
          <w:shd w:val="clear" w:color="auto" w:fill="FFFFFF"/>
        </w:rPr>
        <w:t xml:space="preserve"> </w:t>
      </w:r>
      <w:r w:rsidRPr="00311282">
        <w:rPr>
          <w:rFonts w:ascii="Amadeus" w:hAnsi="Amadeus"/>
          <w:shd w:val="clear" w:color="auto" w:fill="FFFFFF"/>
          <w:lang w:val="en-US"/>
        </w:rPr>
        <w:t>Theatre</w:t>
      </w:r>
      <w:r w:rsidRPr="00311282">
        <w:rPr>
          <w:rFonts w:ascii="Amadeus" w:hAnsi="Amadeus"/>
          <w:shd w:val="clear" w:color="auto" w:fill="FFFFFF"/>
        </w:rPr>
        <w:t xml:space="preserve"> </w:t>
      </w:r>
      <w:r w:rsidRPr="00311282">
        <w:rPr>
          <w:rFonts w:ascii="Amadeus" w:hAnsi="Amadeus"/>
          <w:shd w:val="clear" w:color="auto" w:fill="FFFFFF"/>
          <w:lang w:val="en-US"/>
        </w:rPr>
        <w:t>Directing</w:t>
      </w:r>
      <w:r w:rsidR="000C1D96" w:rsidRPr="00311282">
        <w:rPr>
          <w:rFonts w:ascii="Amadeus" w:hAnsi="Amadeus"/>
          <w:shd w:val="clear" w:color="auto" w:fill="FFFFFF"/>
        </w:rPr>
        <w:t xml:space="preserve">, </w:t>
      </w:r>
      <w:r w:rsidRPr="00311282">
        <w:rPr>
          <w:rFonts w:ascii="Amadeus" w:hAnsi="Amadeus"/>
        </w:rPr>
        <w:t xml:space="preserve">Αριστοτέλειο Πανεπιστήμιο Θεσσαλονίκης, </w:t>
      </w:r>
      <w:r w:rsidRPr="00311282">
        <w:rPr>
          <w:rFonts w:ascii="Amadeus" w:hAnsi="Amadeus"/>
          <w:lang w:val="en-US"/>
        </w:rPr>
        <w:t>University</w:t>
      </w:r>
      <w:r w:rsidRPr="00311282">
        <w:rPr>
          <w:rFonts w:ascii="Amadeus" w:hAnsi="Amadeus"/>
        </w:rPr>
        <w:t xml:space="preserve"> </w:t>
      </w:r>
      <w:r w:rsidRPr="00311282">
        <w:rPr>
          <w:rFonts w:ascii="Amadeus" w:hAnsi="Amadeus"/>
          <w:lang w:val="en-US"/>
        </w:rPr>
        <w:t>of</w:t>
      </w:r>
      <w:r w:rsidRPr="00311282">
        <w:rPr>
          <w:rFonts w:ascii="Amadeus" w:hAnsi="Amadeus"/>
        </w:rPr>
        <w:t xml:space="preserve"> </w:t>
      </w:r>
      <w:r w:rsidRPr="00311282">
        <w:rPr>
          <w:rFonts w:ascii="Amadeus" w:hAnsi="Amadeus"/>
          <w:lang w:val="en-US"/>
        </w:rPr>
        <w:t>East</w:t>
      </w:r>
      <w:r w:rsidRPr="00311282">
        <w:rPr>
          <w:rFonts w:ascii="Amadeus" w:hAnsi="Amadeus"/>
        </w:rPr>
        <w:t xml:space="preserve"> </w:t>
      </w:r>
      <w:r w:rsidRPr="00311282">
        <w:rPr>
          <w:rFonts w:ascii="Amadeus" w:hAnsi="Amadeus"/>
          <w:lang w:val="en-US"/>
        </w:rPr>
        <w:t>London</w:t>
      </w:r>
      <w:r w:rsidRPr="00311282">
        <w:rPr>
          <w:rFonts w:ascii="Amadeus" w:hAnsi="Amadeus"/>
        </w:rPr>
        <w:t xml:space="preserve"> (</w:t>
      </w:r>
      <w:r w:rsidRPr="00311282">
        <w:rPr>
          <w:rFonts w:ascii="Amadeus" w:hAnsi="Amadeus"/>
          <w:lang w:val="en-US"/>
        </w:rPr>
        <w:t>UK</w:t>
      </w:r>
      <w:r w:rsidRPr="00311282">
        <w:rPr>
          <w:rFonts w:ascii="Amadeus" w:hAnsi="Amadeus"/>
        </w:rPr>
        <w:t>)</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rPr>
        <w:t>Νασιούλα Μαρία</w:t>
      </w:r>
      <w:r w:rsidR="000C1D96" w:rsidRPr="00311282">
        <w:rPr>
          <w:rFonts w:ascii="Amadeus" w:hAnsi="Amadeus"/>
        </w:rPr>
        <w:t xml:space="preserve">, </w:t>
      </w:r>
      <w:r w:rsidRPr="00311282">
        <w:rPr>
          <w:rFonts w:ascii="Amadeus" w:hAnsi="Amadeus"/>
        </w:rPr>
        <w:t xml:space="preserve">Μεταδιδακτορική Ερευνήτρια Κλασικής Αρχαιολογίας, </w:t>
      </w:r>
      <w:r w:rsidRPr="00311282">
        <w:rPr>
          <w:rFonts w:ascii="Amadeus" w:hAnsi="Amadeus"/>
          <w:lang w:val="en-US"/>
        </w:rPr>
        <w:t>CHS</w:t>
      </w:r>
      <w:r w:rsidRPr="00311282">
        <w:rPr>
          <w:rFonts w:ascii="Amadeus" w:hAnsi="Amadeus"/>
        </w:rPr>
        <w:t xml:space="preserve"> </w:t>
      </w:r>
      <w:r w:rsidRPr="00311282">
        <w:rPr>
          <w:rFonts w:ascii="Amadeus" w:hAnsi="Amadeus"/>
          <w:lang w:val="en-US"/>
        </w:rPr>
        <w:t>Fellow</w:t>
      </w:r>
      <w:r w:rsidRPr="00311282">
        <w:rPr>
          <w:rFonts w:ascii="Amadeus" w:hAnsi="Amadeus"/>
        </w:rPr>
        <w:t xml:space="preserve"> </w:t>
      </w:r>
      <w:r w:rsidRPr="00311282">
        <w:rPr>
          <w:rFonts w:ascii="Amadeus" w:hAnsi="Amadeus"/>
          <w:lang w:val="en-US"/>
        </w:rPr>
        <w:t>in</w:t>
      </w:r>
      <w:r w:rsidRPr="00311282">
        <w:rPr>
          <w:rFonts w:ascii="Amadeus" w:hAnsi="Amadeus"/>
        </w:rPr>
        <w:t xml:space="preserve"> </w:t>
      </w:r>
      <w:r w:rsidRPr="00311282">
        <w:rPr>
          <w:rFonts w:ascii="Amadeus" w:hAnsi="Amadeus"/>
          <w:lang w:val="en-US"/>
        </w:rPr>
        <w:t>Greek</w:t>
      </w:r>
      <w:r w:rsidRPr="00311282">
        <w:rPr>
          <w:rFonts w:ascii="Amadeus" w:hAnsi="Amadeus"/>
        </w:rPr>
        <w:t xml:space="preserve"> </w:t>
      </w:r>
      <w:r w:rsidRPr="00311282">
        <w:rPr>
          <w:rFonts w:ascii="Amadeus" w:hAnsi="Amadeus"/>
          <w:lang w:val="en-US"/>
        </w:rPr>
        <w:t>Epigraphy</w:t>
      </w:r>
      <w:r w:rsidR="000C1D96" w:rsidRPr="00311282">
        <w:rPr>
          <w:rFonts w:ascii="Amadeus" w:hAnsi="Amadeus"/>
        </w:rPr>
        <w:t xml:space="preserve">, </w:t>
      </w:r>
      <w:r w:rsidRPr="00311282">
        <w:rPr>
          <w:rFonts w:ascii="Amadeus" w:hAnsi="Amadeus"/>
        </w:rPr>
        <w:t xml:space="preserve">Αριστοτέλειο Πανεπιστήμιο Θεσσαλονίκης, </w:t>
      </w:r>
      <w:r w:rsidRPr="00311282">
        <w:rPr>
          <w:rFonts w:ascii="Amadeus" w:hAnsi="Amadeus"/>
          <w:lang w:val="en-US"/>
        </w:rPr>
        <w:t>Harvard</w:t>
      </w:r>
      <w:r w:rsidRPr="00311282">
        <w:rPr>
          <w:rFonts w:ascii="Amadeus" w:hAnsi="Amadeus"/>
        </w:rPr>
        <w:t xml:space="preserve"> </w:t>
      </w:r>
      <w:r w:rsidRPr="00311282">
        <w:rPr>
          <w:rFonts w:ascii="Amadeus" w:hAnsi="Amadeus"/>
          <w:lang w:val="en-US"/>
        </w:rPr>
        <w:t>University</w:t>
      </w:r>
      <w:r w:rsidRPr="00311282">
        <w:rPr>
          <w:rFonts w:ascii="Amadeus" w:hAnsi="Amadeus"/>
        </w:rPr>
        <w:t>–</w:t>
      </w:r>
      <w:r w:rsidRPr="00311282">
        <w:rPr>
          <w:rFonts w:ascii="Amadeus" w:hAnsi="Amadeus"/>
          <w:lang w:val="en-US"/>
        </w:rPr>
        <w:t>Center</w:t>
      </w:r>
      <w:r w:rsidRPr="00311282">
        <w:rPr>
          <w:rFonts w:ascii="Amadeus" w:hAnsi="Amadeus"/>
        </w:rPr>
        <w:t xml:space="preserve"> </w:t>
      </w:r>
      <w:r w:rsidRPr="00311282">
        <w:rPr>
          <w:rFonts w:ascii="Amadeus" w:hAnsi="Amadeus"/>
          <w:lang w:val="en-US"/>
        </w:rPr>
        <w:t>for</w:t>
      </w:r>
      <w:r w:rsidRPr="00311282">
        <w:rPr>
          <w:rFonts w:ascii="Amadeus" w:hAnsi="Amadeus"/>
        </w:rPr>
        <w:t xml:space="preserve"> </w:t>
      </w:r>
      <w:r w:rsidRPr="00311282">
        <w:rPr>
          <w:rFonts w:ascii="Amadeus" w:hAnsi="Amadeus"/>
          <w:lang w:val="en-US"/>
        </w:rPr>
        <w:t>Hellenic</w:t>
      </w:r>
      <w:r w:rsidRPr="00311282">
        <w:rPr>
          <w:rFonts w:ascii="Amadeus" w:hAnsi="Amadeus"/>
        </w:rPr>
        <w:t xml:space="preserve"> </w:t>
      </w:r>
      <w:r w:rsidRPr="00311282">
        <w:rPr>
          <w:rFonts w:ascii="Amadeus" w:hAnsi="Amadeus"/>
          <w:lang w:val="en-US"/>
        </w:rPr>
        <w:t>Studies</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Νεοφώτιστος Δημήτρης</w:t>
      </w:r>
      <w:r w:rsidR="000C1D96"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Νεοελληνικής Φιλολογίας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Νημά</w:t>
      </w:r>
      <w:proofErr w:type="spellEnd"/>
      <w:r w:rsidRPr="00311282">
        <w:rPr>
          <w:rFonts w:ascii="Amadeus" w:hAnsi="Amadeus"/>
          <w:shd w:val="clear" w:color="auto" w:fill="FFFFFF"/>
        </w:rPr>
        <w:t xml:space="preserve"> Διονυσία</w:t>
      </w:r>
      <w:r w:rsidR="000C1D96"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Κλασικής Αρχαιολογίας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Νιόπλια</w:t>
      </w:r>
      <w:proofErr w:type="spellEnd"/>
      <w:r w:rsidRPr="00311282">
        <w:rPr>
          <w:rFonts w:ascii="Amadeus" w:hAnsi="Amadeus"/>
          <w:shd w:val="clear" w:color="auto" w:fill="FFFFFF"/>
        </w:rPr>
        <w:t xml:space="preserve"> Κωνσταντίνα</w:t>
      </w:r>
      <w:r w:rsidR="000C1D96" w:rsidRPr="00311282">
        <w:rPr>
          <w:rFonts w:ascii="Amadeus" w:hAnsi="Amadeus"/>
          <w:shd w:val="clear" w:color="auto" w:fill="FFFFFF"/>
        </w:rPr>
        <w:t xml:space="preserve">, </w:t>
      </w:r>
      <w:r w:rsidRPr="00311282">
        <w:rPr>
          <w:rFonts w:ascii="Amadeus" w:hAnsi="Amadeus"/>
          <w:shd w:val="clear" w:color="auto" w:fill="FFFFFF"/>
        </w:rPr>
        <w:t>Φιλόλογος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Νταμπούδη</w:t>
      </w:r>
      <w:proofErr w:type="spellEnd"/>
      <w:r w:rsidRPr="00311282">
        <w:rPr>
          <w:rFonts w:ascii="Amadeus" w:hAnsi="Amadeus"/>
          <w:shd w:val="clear" w:color="auto" w:fill="FFFFFF"/>
        </w:rPr>
        <w:t xml:space="preserve"> Νικολέτα</w:t>
      </w:r>
      <w:r w:rsidR="000C1D96" w:rsidRPr="00311282">
        <w:rPr>
          <w:rFonts w:ascii="Amadeus" w:hAnsi="Amadeus"/>
          <w:shd w:val="clear" w:color="auto" w:fill="FFFFFF"/>
        </w:rPr>
        <w:t xml:space="preserve">, </w:t>
      </w:r>
      <w:r w:rsidRPr="00311282">
        <w:rPr>
          <w:rFonts w:ascii="Amadeus" w:hAnsi="Amadeus"/>
          <w:shd w:val="clear" w:color="auto" w:fill="FFFFFF"/>
        </w:rPr>
        <w:t xml:space="preserve">Αρχαιολόγος, </w:t>
      </w:r>
      <w:r w:rsidRPr="00311282">
        <w:rPr>
          <w:rFonts w:ascii="Amadeus" w:hAnsi="Amadeus"/>
          <w:lang w:val="en-US"/>
        </w:rPr>
        <w:t>MA</w:t>
      </w:r>
      <w:r w:rsidRPr="00311282">
        <w:rPr>
          <w:rFonts w:ascii="Amadeus" w:hAnsi="Amadeus"/>
        </w:rPr>
        <w:t xml:space="preserve"> </w:t>
      </w:r>
      <w:r w:rsidRPr="00311282">
        <w:rPr>
          <w:rFonts w:ascii="Amadeus" w:hAnsi="Amadeus"/>
          <w:lang w:val="en-US"/>
        </w:rPr>
        <w:t>student</w:t>
      </w:r>
      <w:r w:rsidRPr="00311282">
        <w:rPr>
          <w:rFonts w:ascii="Amadeus" w:hAnsi="Amadeus"/>
        </w:rPr>
        <w:t xml:space="preserve"> </w:t>
      </w:r>
      <w:r w:rsidRPr="00311282">
        <w:rPr>
          <w:rFonts w:ascii="Amadeus" w:hAnsi="Amadeus"/>
          <w:lang w:val="en-US"/>
        </w:rPr>
        <w:t>in</w:t>
      </w:r>
      <w:r w:rsidRPr="00311282">
        <w:rPr>
          <w:rFonts w:ascii="Amadeus" w:hAnsi="Amadeus"/>
        </w:rPr>
        <w:t xml:space="preserve"> </w:t>
      </w:r>
      <w:r w:rsidRPr="00311282">
        <w:rPr>
          <w:rFonts w:ascii="Amadeus" w:hAnsi="Amadeus"/>
          <w:lang w:val="en-US"/>
        </w:rPr>
        <w:t>Ancient</w:t>
      </w:r>
      <w:r w:rsidRPr="00311282">
        <w:rPr>
          <w:rFonts w:ascii="Amadeus" w:hAnsi="Amadeus"/>
        </w:rPr>
        <w:t xml:space="preserve"> </w:t>
      </w:r>
      <w:r w:rsidRPr="00311282">
        <w:rPr>
          <w:rFonts w:ascii="Amadeus" w:hAnsi="Amadeus"/>
          <w:lang w:val="en-US"/>
        </w:rPr>
        <w:t>History</w:t>
      </w:r>
      <w:r w:rsidRPr="00311282">
        <w:rPr>
          <w:rFonts w:ascii="Amadeus" w:hAnsi="Amadeus"/>
        </w:rPr>
        <w:t xml:space="preserve"> </w:t>
      </w:r>
      <w:r w:rsidRPr="00311282">
        <w:rPr>
          <w:rFonts w:ascii="Amadeus" w:hAnsi="Amadeus"/>
          <w:lang w:val="en-US"/>
        </w:rPr>
        <w:t>and</w:t>
      </w:r>
      <w:r w:rsidRPr="00311282">
        <w:rPr>
          <w:rFonts w:ascii="Amadeus" w:hAnsi="Amadeus"/>
        </w:rPr>
        <w:t xml:space="preserve"> </w:t>
      </w:r>
      <w:r w:rsidRPr="00311282">
        <w:rPr>
          <w:rFonts w:ascii="Amadeus" w:hAnsi="Amadeus"/>
          <w:lang w:val="en-US"/>
        </w:rPr>
        <w:t>Classical</w:t>
      </w:r>
      <w:r w:rsidRPr="00311282">
        <w:rPr>
          <w:rFonts w:ascii="Amadeus" w:hAnsi="Amadeus"/>
        </w:rPr>
        <w:t xml:space="preserve"> </w:t>
      </w:r>
      <w:r w:rsidRPr="00311282">
        <w:rPr>
          <w:rFonts w:ascii="Amadeus" w:hAnsi="Amadeus"/>
          <w:lang w:val="en-US"/>
        </w:rPr>
        <w:t>Archaeology</w:t>
      </w:r>
      <w:r w:rsidRPr="00311282">
        <w:rPr>
          <w:rFonts w:ascii="Amadeus" w:hAnsi="Amadeus"/>
        </w:rPr>
        <w:t xml:space="preserve"> </w:t>
      </w:r>
      <w:r w:rsidRPr="00311282">
        <w:rPr>
          <w:rFonts w:ascii="Amadeus" w:hAnsi="Amadeus"/>
          <w:lang w:val="en-US"/>
        </w:rPr>
        <w:t>of</w:t>
      </w:r>
      <w:r w:rsidRPr="00311282">
        <w:rPr>
          <w:rFonts w:ascii="Amadeus" w:hAnsi="Amadeus"/>
        </w:rPr>
        <w:t xml:space="preserve"> </w:t>
      </w:r>
      <w:r w:rsidRPr="00311282">
        <w:rPr>
          <w:rFonts w:ascii="Amadeus" w:hAnsi="Amadeus"/>
          <w:lang w:val="en-US"/>
        </w:rPr>
        <w:t>Macedonia</w:t>
      </w:r>
      <w:r w:rsidR="000C1D96" w:rsidRPr="00311282">
        <w:rPr>
          <w:rFonts w:ascii="Amadeus" w:hAnsi="Amadeus"/>
        </w:rPr>
        <w:t xml:space="preserve">, </w:t>
      </w:r>
      <w:r w:rsidRPr="00311282">
        <w:rPr>
          <w:rFonts w:ascii="Amadeus" w:hAnsi="Amadeus"/>
        </w:rPr>
        <w:t>Αριστοτέλειο Πανεπιστήμιο Θεσσαλονίκης, Διεθνές Πανεπιστήμιο Ελλάδος</w:t>
      </w:r>
      <w:r w:rsidR="006A68F0"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proofErr w:type="spellStart"/>
      <w:r w:rsidRPr="00311282">
        <w:rPr>
          <w:rFonts w:ascii="Amadeus" w:hAnsi="Amadeus"/>
          <w:shd w:val="clear" w:color="auto" w:fill="FFFFFF"/>
        </w:rPr>
        <w:t>Ντιό</w:t>
      </w:r>
      <w:proofErr w:type="spellEnd"/>
      <w:r w:rsidRPr="00311282">
        <w:rPr>
          <w:rFonts w:ascii="Amadeus" w:hAnsi="Amadeus"/>
          <w:shd w:val="clear" w:color="auto" w:fill="FFFFFF"/>
        </w:rPr>
        <w:t xml:space="preserve"> Ελένη</w:t>
      </w:r>
      <w:r w:rsidR="000C1D96" w:rsidRPr="00311282">
        <w:rPr>
          <w:rFonts w:ascii="Amadeus" w:hAnsi="Amadeus"/>
          <w:shd w:val="clear" w:color="auto" w:fill="FFFFFF"/>
        </w:rPr>
        <w:t xml:space="preserve">, </w:t>
      </w:r>
      <w:r w:rsidRPr="00311282">
        <w:rPr>
          <w:rFonts w:ascii="Amadeus" w:hAnsi="Amadeus"/>
          <w:shd w:val="clear" w:color="auto" w:fill="FFFFFF"/>
        </w:rPr>
        <w:t>Αρχαιολόγος</w:t>
      </w:r>
      <w:r w:rsidR="000C1D96" w:rsidRPr="00311282">
        <w:rPr>
          <w:rFonts w:ascii="Amadeus" w:hAnsi="Amadeus"/>
          <w:shd w:val="clear" w:color="auto" w:fill="FFFFFF"/>
        </w:rPr>
        <w:t xml:space="preserve">, </w:t>
      </w:r>
      <w:r w:rsidRPr="00311282">
        <w:rPr>
          <w:rFonts w:ascii="Amadeus" w:hAnsi="Amadeus"/>
          <w:shd w:val="clear" w:color="auto" w:fill="FFFFFF"/>
        </w:rPr>
        <w:t>Πανεπιστήμιο Ιωαννίνων</w:t>
      </w:r>
      <w:r w:rsidR="006A68F0"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Ντούρος Κωνσταντίνος</w:t>
      </w:r>
      <w:r w:rsidR="000C1D96" w:rsidRPr="00311282">
        <w:rPr>
          <w:rFonts w:ascii="Amadeus" w:hAnsi="Amadeus"/>
          <w:shd w:val="clear" w:color="auto" w:fill="FFFFFF"/>
        </w:rPr>
        <w:t xml:space="preserve">, </w:t>
      </w:r>
      <w:r w:rsidRPr="00311282">
        <w:rPr>
          <w:rFonts w:ascii="Amadeus" w:hAnsi="Amadeus"/>
          <w:shd w:val="clear" w:color="auto" w:fill="FFFFFF"/>
        </w:rPr>
        <w:t>Φιλόλογος</w:t>
      </w:r>
      <w:r w:rsidR="000C1D96"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rPr>
      </w:pPr>
      <w:proofErr w:type="spellStart"/>
      <w:r w:rsidRPr="00311282">
        <w:rPr>
          <w:rFonts w:ascii="Amadeus" w:hAnsi="Amadeus"/>
        </w:rPr>
        <w:t>Παϊσίδου</w:t>
      </w:r>
      <w:proofErr w:type="spellEnd"/>
      <w:r w:rsidRPr="00311282">
        <w:rPr>
          <w:rFonts w:ascii="Amadeus" w:hAnsi="Amadeus"/>
        </w:rPr>
        <w:t xml:space="preserve"> Μελίνα</w:t>
      </w:r>
      <w:r w:rsidR="000C1D96" w:rsidRPr="00311282">
        <w:rPr>
          <w:rFonts w:ascii="Amadeus" w:hAnsi="Amadeus"/>
        </w:rPr>
        <w:t xml:space="preserve">, </w:t>
      </w:r>
      <w:r w:rsidRPr="00311282">
        <w:rPr>
          <w:rFonts w:ascii="Amadeus" w:hAnsi="Amadeus"/>
          <w:shd w:val="clear" w:color="auto" w:fill="FFFFFF"/>
        </w:rPr>
        <w:t>Αναπληρώτρια Καθηγήτρια Βυζαντινής Αρχαιολογίας</w:t>
      </w:r>
      <w:r w:rsidR="000C1D96" w:rsidRPr="00311282">
        <w:rPr>
          <w:rFonts w:ascii="Amadeus" w:hAnsi="Amadeus"/>
          <w:shd w:val="clear" w:color="auto" w:fill="FFFFFF"/>
        </w:rPr>
        <w:t xml:space="preserve">, </w:t>
      </w:r>
      <w:r w:rsidRPr="00311282">
        <w:rPr>
          <w:rFonts w:ascii="Amadeus" w:hAnsi="Amadeus"/>
          <w:shd w:val="clear" w:color="auto" w:fill="FFFFFF"/>
        </w:rPr>
        <w:t>Τμήμα Ιστορίας και Αρχαιολογίας, Αριστοτέλειο Πανεπιστήμιο Θεσσαλονίκης</w:t>
      </w:r>
      <w:r w:rsidR="006A68F0"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shd w:val="clear" w:color="auto" w:fill="FFFFFF"/>
        </w:rPr>
      </w:pPr>
      <w:r w:rsidRPr="00311282">
        <w:rPr>
          <w:rFonts w:ascii="Amadeus" w:hAnsi="Amadeus"/>
          <w:shd w:val="clear" w:color="auto" w:fill="FFFFFF"/>
        </w:rPr>
        <w:t>Πανάγου Μαρία</w:t>
      </w:r>
      <w:r w:rsidR="00CE3BC3" w:rsidRPr="00311282">
        <w:rPr>
          <w:rFonts w:ascii="Amadeus" w:hAnsi="Amadeus"/>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Κλασικής Αρχαιολογίας</w:t>
      </w:r>
      <w:r w:rsidR="00CE3BC3" w:rsidRPr="00311282">
        <w:rPr>
          <w:rFonts w:ascii="Amadeus" w:hAnsi="Amadeus"/>
          <w:shd w:val="clear" w:color="auto" w:fill="FFFFFF"/>
        </w:rPr>
        <w:t xml:space="preserve">, </w:t>
      </w:r>
      <w:r w:rsidRPr="00311282">
        <w:rPr>
          <w:rFonts w:ascii="Amadeus" w:hAnsi="Amadeus"/>
          <w:shd w:val="clear" w:color="auto" w:fill="FFFFFF"/>
        </w:rPr>
        <w:t>Πανεπιστήμιο Θεσσαλίας</w:t>
      </w:r>
      <w:r w:rsidR="006A68F0"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cs="Calibri"/>
          <w:shd w:val="clear" w:color="auto" w:fill="FFFFFF"/>
        </w:rPr>
        <w:t>Πανάκης</w:t>
      </w:r>
      <w:proofErr w:type="spellEnd"/>
      <w:r w:rsidRPr="00311282">
        <w:rPr>
          <w:rFonts w:ascii="Amadeus" w:hAnsi="Amadeus" w:cs="Calibri"/>
          <w:shd w:val="clear" w:color="auto" w:fill="FFFFFF"/>
        </w:rPr>
        <w:t xml:space="preserve"> Κωνσταντίνος</w:t>
      </w:r>
      <w:r w:rsidR="00CE3BC3" w:rsidRPr="00311282">
        <w:rPr>
          <w:rFonts w:ascii="Amadeus" w:hAnsi="Amadeus" w:cs="Calibri"/>
          <w:shd w:val="clear" w:color="auto" w:fill="FFFFFF"/>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Νεότερης Ιστορίας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shd w:val="clear" w:color="auto" w:fill="FFFFFF"/>
          <w:lang w:val="en-US"/>
        </w:rPr>
      </w:pPr>
      <w:proofErr w:type="spellStart"/>
      <w:r w:rsidRPr="00311282">
        <w:rPr>
          <w:rFonts w:ascii="Amadeus" w:hAnsi="Amadeus"/>
        </w:rPr>
        <w:t>Πανέλλα</w:t>
      </w:r>
      <w:proofErr w:type="spellEnd"/>
      <w:r w:rsidRPr="00311282">
        <w:rPr>
          <w:rFonts w:ascii="Amadeus" w:hAnsi="Amadeus"/>
          <w:lang w:val="en-US"/>
        </w:rPr>
        <w:t xml:space="preserve"> </w:t>
      </w:r>
      <w:r w:rsidRPr="00311282">
        <w:rPr>
          <w:rFonts w:ascii="Amadeus" w:hAnsi="Amadeus"/>
        </w:rPr>
        <w:t>Θεοδώρα</w:t>
      </w:r>
      <w:r w:rsidR="00CE3BC3" w:rsidRPr="00311282">
        <w:rPr>
          <w:rFonts w:ascii="Amadeus" w:hAnsi="Amadeus"/>
          <w:lang w:val="en-US"/>
        </w:rPr>
        <w:t xml:space="preserve">, </w:t>
      </w:r>
      <w:proofErr w:type="spellStart"/>
      <w:r w:rsidRPr="00311282">
        <w:rPr>
          <w:rFonts w:ascii="Amadeus" w:hAnsi="Amadeus"/>
        </w:rPr>
        <w:t>Δρ</w:t>
      </w:r>
      <w:proofErr w:type="spellEnd"/>
      <w:r w:rsidRPr="00311282">
        <w:rPr>
          <w:rFonts w:ascii="Amadeus" w:hAnsi="Amadeus"/>
          <w:lang w:val="en-US"/>
        </w:rPr>
        <w:t xml:space="preserve">. </w:t>
      </w:r>
      <w:r w:rsidRPr="00311282">
        <w:rPr>
          <w:rFonts w:ascii="Amadeus" w:hAnsi="Amadeus"/>
        </w:rPr>
        <w:t>Κριτικής</w:t>
      </w:r>
      <w:r w:rsidRPr="00311282">
        <w:rPr>
          <w:rFonts w:ascii="Amadeus" w:hAnsi="Amadeus"/>
          <w:lang w:val="en-US"/>
        </w:rPr>
        <w:t xml:space="preserve"> </w:t>
      </w:r>
      <w:r w:rsidRPr="00311282">
        <w:rPr>
          <w:rFonts w:ascii="Amadeus" w:hAnsi="Amadeus"/>
        </w:rPr>
        <w:t>του</w:t>
      </w:r>
      <w:r w:rsidRPr="00311282">
        <w:rPr>
          <w:rFonts w:ascii="Amadeus" w:hAnsi="Amadeus"/>
          <w:lang w:val="en-US"/>
        </w:rPr>
        <w:t xml:space="preserve"> </w:t>
      </w:r>
      <w:r w:rsidRPr="00311282">
        <w:rPr>
          <w:rFonts w:ascii="Amadeus" w:hAnsi="Amadeus"/>
        </w:rPr>
        <w:t>Κειμένου</w:t>
      </w:r>
      <w:r w:rsidRPr="00311282">
        <w:rPr>
          <w:rFonts w:ascii="Amadeus" w:hAnsi="Amadeus"/>
          <w:lang w:val="en-US"/>
        </w:rPr>
        <w:t xml:space="preserve"> </w:t>
      </w:r>
      <w:r w:rsidRPr="00311282">
        <w:rPr>
          <w:rFonts w:ascii="Amadeus" w:hAnsi="Amadeus"/>
        </w:rPr>
        <w:t>της</w:t>
      </w:r>
      <w:r w:rsidRPr="00311282">
        <w:rPr>
          <w:rFonts w:ascii="Amadeus" w:hAnsi="Amadeus"/>
          <w:lang w:val="en-US"/>
        </w:rPr>
        <w:t xml:space="preserve"> </w:t>
      </w:r>
      <w:r w:rsidRPr="00311282">
        <w:rPr>
          <w:rFonts w:ascii="Amadeus" w:hAnsi="Amadeus"/>
        </w:rPr>
        <w:t>Καινής</w:t>
      </w:r>
      <w:r w:rsidRPr="00311282">
        <w:rPr>
          <w:rFonts w:ascii="Amadeus" w:hAnsi="Amadeus"/>
          <w:lang w:val="en-US"/>
        </w:rPr>
        <w:t xml:space="preserve"> </w:t>
      </w:r>
      <w:r w:rsidRPr="00311282">
        <w:rPr>
          <w:rFonts w:ascii="Amadeus" w:hAnsi="Amadeus"/>
        </w:rPr>
        <w:t>Διαθήκης</w:t>
      </w:r>
      <w:r w:rsidRPr="00311282">
        <w:rPr>
          <w:rFonts w:ascii="Amadeus" w:hAnsi="Amadeus"/>
          <w:lang w:val="en-US"/>
        </w:rPr>
        <w:t>,</w:t>
      </w:r>
      <w:r w:rsidRPr="00311282">
        <w:rPr>
          <w:rFonts w:ascii="Amadeus" w:hAnsi="Amadeus"/>
          <w:shd w:val="clear" w:color="auto" w:fill="FFFFFF"/>
          <w:lang w:val="en-US"/>
        </w:rPr>
        <w:t xml:space="preserve"> Post-doctoral Research Assistant</w:t>
      </w:r>
      <w:r w:rsidR="00CE3BC3" w:rsidRPr="00311282">
        <w:rPr>
          <w:rFonts w:ascii="Amadeus" w:hAnsi="Amadeus"/>
          <w:shd w:val="clear" w:color="auto" w:fill="FFFFFF"/>
          <w:lang w:val="en-US"/>
        </w:rPr>
        <w:t xml:space="preserve">, </w:t>
      </w:r>
      <w:r w:rsidRPr="00311282">
        <w:rPr>
          <w:rFonts w:ascii="Amadeus" w:hAnsi="Amadeus"/>
          <w:shd w:val="clear" w:color="auto" w:fill="FFFFFF"/>
          <w:lang w:val="en-US"/>
        </w:rPr>
        <w:t xml:space="preserve">University of Birmingham (UK), Institute for New Testament Textual Research in Münster, </w:t>
      </w:r>
      <w:proofErr w:type="spellStart"/>
      <w:r w:rsidRPr="00311282">
        <w:rPr>
          <w:rFonts w:ascii="Amadeus" w:hAnsi="Amadeus"/>
          <w:shd w:val="clear" w:color="auto" w:fill="FFFFFF"/>
          <w:lang w:val="en-US"/>
        </w:rPr>
        <w:t>WestfälishceWilhelms</w:t>
      </w:r>
      <w:proofErr w:type="spellEnd"/>
      <w:r w:rsidRPr="00311282">
        <w:rPr>
          <w:rFonts w:ascii="Amadeus" w:hAnsi="Amadeus"/>
          <w:shd w:val="clear" w:color="auto" w:fill="FFFFFF"/>
          <w:lang w:val="en-US"/>
        </w:rPr>
        <w:t>-Universität</w:t>
      </w:r>
      <w:r w:rsidR="006A68F0" w:rsidRPr="00311282">
        <w:rPr>
          <w:rFonts w:ascii="Amadeus" w:hAnsi="Amadeus"/>
          <w:shd w:val="clear" w:color="auto" w:fill="FFFFFF"/>
          <w:lang w:val="en-US"/>
        </w:rPr>
        <w:t>.</w:t>
      </w:r>
    </w:p>
    <w:p w:rsidR="00335C27" w:rsidRPr="00311282" w:rsidRDefault="00493731" w:rsidP="00335C27">
      <w:pPr>
        <w:spacing w:after="80" w:line="312" w:lineRule="auto"/>
        <w:ind w:firstLine="432"/>
        <w:rPr>
          <w:rFonts w:ascii="Amadeus" w:hAnsi="Amadeus"/>
          <w:shd w:val="clear" w:color="auto" w:fill="FFFFFF"/>
        </w:rPr>
      </w:pPr>
      <w:r w:rsidRPr="00311282">
        <w:rPr>
          <w:rFonts w:ascii="Amadeus" w:hAnsi="Amadeus"/>
        </w:rPr>
        <w:t>Παπαγιάννης Γρηγόριος</w:t>
      </w:r>
      <w:r w:rsidR="00CE3BC3" w:rsidRPr="00311282">
        <w:rPr>
          <w:rFonts w:ascii="Amadeus" w:hAnsi="Amadeus"/>
        </w:rPr>
        <w:t xml:space="preserve">, </w:t>
      </w:r>
      <w:r w:rsidRPr="00311282">
        <w:rPr>
          <w:rFonts w:ascii="Amadeus" w:hAnsi="Amadeus"/>
          <w:shd w:val="clear" w:color="auto" w:fill="FFFFFF"/>
        </w:rPr>
        <w:t>Καθηγητής Βυζαντινής Φιλολογίας</w:t>
      </w:r>
      <w:r w:rsidR="00CE3BC3" w:rsidRPr="00311282">
        <w:rPr>
          <w:rFonts w:ascii="Amadeus" w:hAnsi="Amadeus"/>
          <w:shd w:val="clear" w:color="auto" w:fill="FFFFFF"/>
        </w:rPr>
        <w:t xml:space="preserve">, </w:t>
      </w:r>
      <w:r w:rsidRPr="00311282">
        <w:rPr>
          <w:rFonts w:ascii="Amadeus" w:hAnsi="Amadeus"/>
          <w:shd w:val="clear" w:color="auto" w:fill="FFFFFF"/>
        </w:rPr>
        <w:t>Δημοκρίτειο Πανεπιστήμιο Θράκης</w:t>
      </w:r>
      <w:r w:rsidR="006A68F0" w:rsidRPr="00311282">
        <w:rPr>
          <w:rFonts w:ascii="Amadeus" w:hAnsi="Amadeus"/>
          <w:shd w:val="clear" w:color="auto" w:fill="FFFFFF"/>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shd w:val="clear" w:color="auto" w:fill="FFFFFF"/>
        </w:rPr>
        <w:t>Παπαδαφνιάδου</w:t>
      </w:r>
      <w:proofErr w:type="spellEnd"/>
      <w:r w:rsidRPr="00311282">
        <w:rPr>
          <w:rFonts w:ascii="Amadeus" w:hAnsi="Amadeus"/>
          <w:shd w:val="clear" w:color="auto" w:fill="FFFFFF"/>
        </w:rPr>
        <w:t xml:space="preserve"> Μαρία</w:t>
      </w:r>
      <w:r w:rsidR="00CE3BC3" w:rsidRPr="00311282">
        <w:rPr>
          <w:rFonts w:ascii="Amadeus" w:hAnsi="Amadeus"/>
          <w:shd w:val="clear" w:color="auto" w:fill="FFFFFF"/>
        </w:rPr>
        <w:t xml:space="preserve">, </w:t>
      </w:r>
      <w:r w:rsidRPr="00311282">
        <w:rPr>
          <w:rFonts w:ascii="Amadeus" w:hAnsi="Amadeus"/>
          <w:shd w:val="clear" w:color="auto" w:fill="FFFFFF"/>
        </w:rPr>
        <w:t>Αρχαιολόγος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rPr>
        <w:t>Παπαδοπούλου Ειρήνη</w:t>
      </w:r>
      <w:r w:rsidR="00CE3BC3" w:rsidRPr="00311282">
        <w:rPr>
          <w:rFonts w:ascii="Amadeus" w:hAnsi="Amadeus"/>
        </w:rPr>
        <w:t xml:space="preserve">, </w:t>
      </w:r>
      <w:r w:rsidRPr="00311282">
        <w:rPr>
          <w:rFonts w:ascii="Amadeus" w:hAnsi="Amadeus"/>
        </w:rPr>
        <w:t xml:space="preserve">Κάτοχος </w:t>
      </w:r>
      <w:proofErr w:type="spellStart"/>
      <w:r w:rsidRPr="00311282">
        <w:rPr>
          <w:rFonts w:ascii="Amadeus" w:hAnsi="Amadeus"/>
        </w:rPr>
        <w:t>Μπτχ</w:t>
      </w:r>
      <w:proofErr w:type="spellEnd"/>
      <w:r w:rsidRPr="00311282">
        <w:rPr>
          <w:rFonts w:ascii="Amadeus" w:hAnsi="Amadeus"/>
        </w:rPr>
        <w:t>. Κλασικής Αρχαιολογίας</w:t>
      </w:r>
      <w:r w:rsidR="00CE3BC3"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lastRenderedPageBreak/>
        <w:t>Παπαδοπούλου Ελισάβετ</w:t>
      </w:r>
      <w:r w:rsidR="00CE3BC3" w:rsidRPr="00311282">
        <w:rPr>
          <w:rFonts w:ascii="Amadeus" w:hAnsi="Amadeus"/>
          <w:shd w:val="clear" w:color="auto" w:fill="FFFFFF"/>
        </w:rPr>
        <w:t xml:space="preserve">, </w:t>
      </w:r>
      <w:r w:rsidRPr="00311282">
        <w:rPr>
          <w:rFonts w:ascii="Amadeus" w:hAnsi="Amadeus"/>
          <w:shd w:val="clear" w:color="auto" w:fill="FFFFFF"/>
        </w:rPr>
        <w:t>Φιλόλογος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rPr>
        <w:t>Παπαδοπούλου Ευρυδίκη</w:t>
      </w:r>
      <w:r w:rsidR="00CE3BC3" w:rsidRPr="00311282">
        <w:rPr>
          <w:rFonts w:ascii="Amadeus" w:hAnsi="Amadeus"/>
        </w:rPr>
        <w:t xml:space="preserve">, </w:t>
      </w:r>
      <w:r w:rsidRPr="00311282">
        <w:rPr>
          <w:rFonts w:ascii="Amadeus" w:hAnsi="Amadeus"/>
        </w:rPr>
        <w:t xml:space="preserve">Κάτοχος </w:t>
      </w:r>
      <w:proofErr w:type="spellStart"/>
      <w:r w:rsidRPr="00311282">
        <w:rPr>
          <w:rFonts w:ascii="Amadeus" w:hAnsi="Amadeus"/>
        </w:rPr>
        <w:t>Μπτχ</w:t>
      </w:r>
      <w:proofErr w:type="spellEnd"/>
      <w:r w:rsidRPr="00311282">
        <w:rPr>
          <w:rFonts w:ascii="Amadeus" w:hAnsi="Amadeus"/>
        </w:rPr>
        <w:t>. Κλασικής Αρχαιολογίας</w:t>
      </w:r>
      <w:r w:rsidR="00CE3BC3"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r w:rsidRPr="00311282">
        <w:rPr>
          <w:rFonts w:ascii="Amadeus" w:hAnsi="Amadeus"/>
          <w:shd w:val="clear" w:color="auto" w:fill="FFFFFF"/>
        </w:rPr>
        <w:t>Παπαδοπούλου Μελπομένη</w:t>
      </w:r>
      <w:r w:rsidR="00CE3BC3" w:rsidRPr="00311282">
        <w:rPr>
          <w:rFonts w:ascii="Amadeus" w:hAnsi="Amadeus"/>
          <w:shd w:val="clear" w:color="auto" w:fill="FFFFFF"/>
        </w:rPr>
        <w:t xml:space="preserve">, </w:t>
      </w:r>
      <w:r w:rsidRPr="00311282">
        <w:rPr>
          <w:rFonts w:ascii="Amadeus" w:hAnsi="Amadeus"/>
          <w:shd w:val="clear" w:color="auto" w:fill="FFFFFF"/>
        </w:rPr>
        <w:t>Φιλόλογος</w:t>
      </w:r>
      <w:r w:rsidR="00CE3BC3" w:rsidRPr="00311282">
        <w:rPr>
          <w:rFonts w:ascii="Amadeus" w:hAnsi="Amadeus"/>
          <w:shd w:val="clear" w:color="auto" w:fill="FFFFFF"/>
        </w:rPr>
        <w:t xml:space="preserve">, </w:t>
      </w:r>
      <w:r w:rsidRPr="00311282">
        <w:rPr>
          <w:rFonts w:ascii="Amadeus" w:hAnsi="Amadeus"/>
        </w:rPr>
        <w:t>Πανεπιστήμιο Ιωαννίνων</w:t>
      </w:r>
      <w:r w:rsidR="006A68F0" w:rsidRPr="00311282">
        <w:rPr>
          <w:rFonts w:ascii="Amadeus" w:hAnsi="Amadeus"/>
        </w:rPr>
        <w:t>.</w:t>
      </w:r>
    </w:p>
    <w:p w:rsidR="00335C27" w:rsidRPr="00311282" w:rsidRDefault="00493731" w:rsidP="00335C27">
      <w:pPr>
        <w:spacing w:after="80" w:line="312" w:lineRule="auto"/>
        <w:ind w:firstLine="432"/>
        <w:rPr>
          <w:rFonts w:ascii="Amadeus" w:hAnsi="Amadeus"/>
        </w:rPr>
      </w:pPr>
      <w:proofErr w:type="spellStart"/>
      <w:r w:rsidRPr="00311282">
        <w:rPr>
          <w:rFonts w:ascii="Amadeus" w:hAnsi="Amadeus"/>
        </w:rPr>
        <w:t>Παπαθανασίου</w:t>
      </w:r>
      <w:proofErr w:type="spellEnd"/>
      <w:r w:rsidRPr="00311282">
        <w:rPr>
          <w:rFonts w:ascii="Amadeus" w:hAnsi="Amadeus"/>
        </w:rPr>
        <w:t xml:space="preserve">  Ευάγγελος</w:t>
      </w:r>
      <w:r w:rsidR="00CE3BC3" w:rsidRPr="00311282">
        <w:rPr>
          <w:rFonts w:ascii="Amadeus" w:hAnsi="Amadeus"/>
        </w:rPr>
        <w:t xml:space="preserve">, </w:t>
      </w:r>
      <w:r w:rsidRPr="00311282">
        <w:rPr>
          <w:rFonts w:ascii="Amadeus" w:hAnsi="Amadeus"/>
        </w:rPr>
        <w:t>Υπ. Δρ. Βυζαντινής Αρχαιολογίας</w:t>
      </w:r>
      <w:r w:rsidR="00CE3BC3"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Παπαθανασίου</w:t>
      </w:r>
      <w:proofErr w:type="spellEnd"/>
      <w:r w:rsidRPr="00311282">
        <w:rPr>
          <w:rFonts w:ascii="Amadeus" w:hAnsi="Amadeus"/>
        </w:rPr>
        <w:t xml:space="preserve"> Φωτεινή</w:t>
      </w:r>
      <w:r w:rsidR="00CE3BC3" w:rsidRPr="00311282">
        <w:rPr>
          <w:rFonts w:ascii="Amadeus" w:hAnsi="Amadeus"/>
        </w:rPr>
        <w:t xml:space="preserve">, </w:t>
      </w:r>
      <w:r w:rsidRPr="00311282">
        <w:rPr>
          <w:rFonts w:ascii="Amadeus" w:hAnsi="Amadeus"/>
        </w:rPr>
        <w:t xml:space="preserve">Φιλόλογος, Κάτοχος </w:t>
      </w:r>
      <w:proofErr w:type="spellStart"/>
      <w:r w:rsidRPr="00311282">
        <w:rPr>
          <w:rFonts w:ascii="Amadeus" w:hAnsi="Amadeus"/>
        </w:rPr>
        <w:t>Μπτχ</w:t>
      </w:r>
      <w:proofErr w:type="spellEnd"/>
      <w:r w:rsidRPr="00311282">
        <w:rPr>
          <w:rFonts w:ascii="Amadeus" w:hAnsi="Amadeus"/>
        </w:rPr>
        <w:t>. Διοίκησης Πολιτιστικών Μονάδων</w:t>
      </w:r>
      <w:r w:rsidR="00CE3BC3" w:rsidRPr="00311282">
        <w:rPr>
          <w:rFonts w:ascii="Amadeus" w:hAnsi="Amadeus"/>
        </w:rPr>
        <w:t xml:space="preserve">, </w:t>
      </w:r>
      <w:r w:rsidRPr="00311282">
        <w:rPr>
          <w:rFonts w:ascii="Amadeus" w:hAnsi="Amadeus"/>
        </w:rPr>
        <w:t>Αριστοτέλειο Πανεπιστήμιο Θεσσαλονίκης, Ελληνικό Ανοιχτό Πανεπιστήμιο</w:t>
      </w:r>
      <w:r w:rsidR="006A68F0" w:rsidRPr="00311282">
        <w:rPr>
          <w:rFonts w:ascii="Amadeus" w:hAnsi="Amadeus"/>
        </w:rPr>
        <w:t>.</w:t>
      </w:r>
    </w:p>
    <w:p w:rsidR="00335C27" w:rsidRPr="00311282" w:rsidRDefault="005B1C74" w:rsidP="00335C27">
      <w:pPr>
        <w:spacing w:after="80" w:line="312" w:lineRule="auto"/>
        <w:ind w:firstLine="432"/>
        <w:rPr>
          <w:rFonts w:ascii="Amadeus" w:hAnsi="Amadeus"/>
          <w:shd w:val="clear" w:color="auto" w:fill="FFFFFF"/>
        </w:rPr>
      </w:pPr>
      <w:r w:rsidRPr="00311282">
        <w:rPr>
          <w:rFonts w:ascii="Amadeus" w:hAnsi="Amadeus"/>
        </w:rPr>
        <w:t>Παπακωνσταντίνου Χρυσούλα</w:t>
      </w:r>
      <w:r w:rsidR="00CE3BC3" w:rsidRPr="00311282">
        <w:rPr>
          <w:rFonts w:ascii="Amadeus" w:hAnsi="Amadeus"/>
        </w:rPr>
        <w:t xml:space="preserve">, </w:t>
      </w:r>
      <w:r w:rsidRPr="00311282">
        <w:rPr>
          <w:rFonts w:ascii="Amadeus" w:hAnsi="Amadeus"/>
        </w:rPr>
        <w:t>Φιλόλογος, Απόφοιτος Αγγλικής Φιλολογίας</w:t>
      </w:r>
      <w:r w:rsidR="00CE3BC3" w:rsidRPr="00311282">
        <w:rPr>
          <w:rFonts w:ascii="Amadeus" w:hAnsi="Amadeus"/>
        </w:rPr>
        <w:t xml:space="preserve">, </w:t>
      </w:r>
      <w:r w:rsidRPr="00311282">
        <w:rPr>
          <w:rFonts w:ascii="Amadeus" w:hAnsi="Amadeus"/>
          <w:shd w:val="clear" w:color="auto" w:fill="FFFFFF"/>
        </w:rPr>
        <w:t>Αριστοτέλειο Πανεπιστήμιο Θεσσαλονίκης</w:t>
      </w:r>
      <w:r w:rsidR="006A68F0" w:rsidRPr="00311282">
        <w:rPr>
          <w:rFonts w:ascii="Amadeus" w:hAnsi="Amadeus"/>
          <w:shd w:val="clear" w:color="auto" w:fill="FFFFFF"/>
        </w:rPr>
        <w:t>.</w:t>
      </w:r>
    </w:p>
    <w:p w:rsidR="00335C27" w:rsidRPr="00311282" w:rsidRDefault="005B1C74" w:rsidP="00335C27">
      <w:pPr>
        <w:spacing w:after="80" w:line="312" w:lineRule="auto"/>
        <w:ind w:firstLine="432"/>
        <w:rPr>
          <w:rFonts w:ascii="Amadeus" w:hAnsi="Amadeus"/>
          <w:shd w:val="clear" w:color="auto" w:fill="FFFFFF"/>
        </w:rPr>
      </w:pPr>
      <w:r w:rsidRPr="00311282">
        <w:rPr>
          <w:rFonts w:ascii="Amadeus" w:hAnsi="Amadeus"/>
        </w:rPr>
        <w:t>Παπακώστα Χριστίνα</w:t>
      </w:r>
      <w:r w:rsidR="00CE3BC3" w:rsidRPr="00311282">
        <w:rPr>
          <w:rFonts w:ascii="Amadeus" w:hAnsi="Amadeus"/>
        </w:rPr>
        <w:t xml:space="preserve">, </w:t>
      </w:r>
      <w:r w:rsidRPr="00311282">
        <w:rPr>
          <w:rFonts w:ascii="Amadeus" w:hAnsi="Amadeus"/>
        </w:rPr>
        <w:t xml:space="preserve">Αρχαιολόγος, Κάτοχος </w:t>
      </w:r>
      <w:proofErr w:type="spellStart"/>
      <w:r w:rsidRPr="00311282">
        <w:rPr>
          <w:rFonts w:ascii="Amadeus" w:hAnsi="Amadeus"/>
        </w:rPr>
        <w:t>Μπτχ</w:t>
      </w:r>
      <w:proofErr w:type="spellEnd"/>
      <w:r w:rsidRPr="00311282">
        <w:rPr>
          <w:rFonts w:ascii="Amadeus" w:hAnsi="Amadeus"/>
        </w:rPr>
        <w:t>. Συντήρησης Έργων Τέχνης και Μηχανισμών</w:t>
      </w:r>
      <w:r w:rsidR="00CE3BC3" w:rsidRPr="00311282">
        <w:rPr>
          <w:rFonts w:ascii="Amadeus" w:hAnsi="Amadeus"/>
        </w:rPr>
        <w:t xml:space="preserve">, </w:t>
      </w:r>
      <w:r w:rsidRPr="00311282">
        <w:rPr>
          <w:rFonts w:ascii="Amadeus" w:hAnsi="Amadeus"/>
          <w:shd w:val="clear" w:color="auto" w:fill="FFFFFF"/>
        </w:rPr>
        <w:t>Πανεπιστήμιο Θεσσαλίας,</w:t>
      </w:r>
      <w:r w:rsidR="00CE3BC3" w:rsidRPr="00311282">
        <w:rPr>
          <w:rFonts w:ascii="Amadeus" w:hAnsi="Amadeus"/>
          <w:shd w:val="clear" w:color="auto" w:fill="FFFFFF"/>
        </w:rPr>
        <w:t xml:space="preserve"> </w:t>
      </w:r>
      <w:r w:rsidRPr="00311282">
        <w:rPr>
          <w:rFonts w:ascii="Amadeus" w:hAnsi="Amadeus"/>
          <w:shd w:val="clear" w:color="auto" w:fill="FFFFFF"/>
        </w:rPr>
        <w:t>Αριστοτέλειο Πανεπιστήμιο Θεσσαλονίκης</w:t>
      </w:r>
      <w:r w:rsidR="006A68F0" w:rsidRPr="00311282">
        <w:rPr>
          <w:rFonts w:ascii="Amadeus" w:hAnsi="Amadeus"/>
          <w:shd w:val="clear" w:color="auto" w:fill="FFFFFF"/>
        </w:rPr>
        <w:t>.</w:t>
      </w:r>
    </w:p>
    <w:p w:rsidR="00335C27" w:rsidRDefault="005B1C74" w:rsidP="00335C27">
      <w:pPr>
        <w:spacing w:after="80" w:line="312" w:lineRule="auto"/>
        <w:ind w:firstLine="432"/>
        <w:rPr>
          <w:rFonts w:ascii="Amadeus" w:hAnsi="Amadeus"/>
        </w:rPr>
      </w:pPr>
      <w:proofErr w:type="spellStart"/>
      <w:r w:rsidRPr="00311282">
        <w:rPr>
          <w:rFonts w:ascii="Amadeus" w:hAnsi="Amadeus"/>
        </w:rPr>
        <w:t>Παπαναστασούλη</w:t>
      </w:r>
      <w:proofErr w:type="spellEnd"/>
      <w:r w:rsidRPr="00311282">
        <w:rPr>
          <w:rFonts w:ascii="Amadeus" w:hAnsi="Amadeus"/>
        </w:rPr>
        <w:t xml:space="preserve"> Γραμμάτω </w:t>
      </w:r>
      <w:proofErr w:type="spellStart"/>
      <w:r w:rsidRPr="00311282">
        <w:rPr>
          <w:rFonts w:ascii="Amadeus" w:hAnsi="Amadeus"/>
        </w:rPr>
        <w:t>Χρυσοβαλάντω</w:t>
      </w:r>
      <w:proofErr w:type="spellEnd"/>
      <w:r w:rsidR="00CE3BC3" w:rsidRPr="00311282">
        <w:rPr>
          <w:rFonts w:ascii="Amadeus" w:hAnsi="Amadeus"/>
        </w:rPr>
        <w:t xml:space="preserve">, </w:t>
      </w:r>
      <w:r w:rsidRPr="00311282">
        <w:rPr>
          <w:rFonts w:ascii="Amadeus" w:hAnsi="Amadeus"/>
        </w:rPr>
        <w:t>Υπ</w:t>
      </w:r>
      <w:r w:rsidR="006A68F0" w:rsidRPr="00311282">
        <w:rPr>
          <w:rFonts w:ascii="Amadeus" w:hAnsi="Amadeus"/>
        </w:rPr>
        <w:t>.</w:t>
      </w:r>
      <w:r w:rsidRPr="00311282">
        <w:rPr>
          <w:rFonts w:ascii="Amadeus" w:hAnsi="Amadeus"/>
        </w:rPr>
        <w:t xml:space="preserve"> Δρ. Βυζαντινής Αρχαιολογίας</w:t>
      </w:r>
      <w:r w:rsidR="00CE3BC3"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CE5A3D" w:rsidRPr="00311282" w:rsidRDefault="00CE5A3D" w:rsidP="00335C27">
      <w:pPr>
        <w:spacing w:after="80" w:line="312" w:lineRule="auto"/>
        <w:ind w:firstLine="432"/>
        <w:rPr>
          <w:rFonts w:ascii="Amadeus" w:hAnsi="Amadeus"/>
        </w:rPr>
      </w:pPr>
      <w:r>
        <w:rPr>
          <w:rFonts w:ascii="Amadeus" w:hAnsi="Amadeus"/>
        </w:rPr>
        <w:t>Παππά Ελευθερία, Φιλόλογος, Πανεπιστήμιο Ιωαννίνων.</w:t>
      </w:r>
    </w:p>
    <w:p w:rsidR="00335C27" w:rsidRPr="00311282" w:rsidRDefault="005B1C74" w:rsidP="00335C27">
      <w:pPr>
        <w:spacing w:after="80" w:line="312" w:lineRule="auto"/>
        <w:ind w:firstLine="432"/>
        <w:rPr>
          <w:rFonts w:ascii="Amadeus" w:hAnsi="Amadeus"/>
        </w:rPr>
      </w:pPr>
      <w:r w:rsidRPr="00311282">
        <w:rPr>
          <w:rFonts w:ascii="Amadeus" w:hAnsi="Amadeus"/>
          <w:shd w:val="clear" w:color="auto" w:fill="FFFFFF"/>
        </w:rPr>
        <w:t>Παυλίδου Χριστίνα</w:t>
      </w:r>
      <w:r w:rsidR="00CE3BC3" w:rsidRPr="00311282">
        <w:rPr>
          <w:rFonts w:ascii="Amadeus" w:hAnsi="Amadeus"/>
          <w:shd w:val="clear" w:color="auto" w:fill="FFFFFF"/>
        </w:rPr>
        <w:t xml:space="preserve">, </w:t>
      </w:r>
      <w:r w:rsidRPr="00311282">
        <w:rPr>
          <w:rFonts w:ascii="Amadeus" w:hAnsi="Amadeus"/>
          <w:shd w:val="clear" w:color="auto" w:fill="FFFFFF"/>
        </w:rPr>
        <w:t>Αρχαιολόγος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Περουκανέας</w:t>
      </w:r>
      <w:proofErr w:type="spellEnd"/>
      <w:r w:rsidRPr="00311282">
        <w:rPr>
          <w:rFonts w:ascii="Amadeus" w:hAnsi="Amadeus"/>
        </w:rPr>
        <w:t xml:space="preserve"> Ιωάννης</w:t>
      </w:r>
      <w:r w:rsidR="00CE3BC3" w:rsidRPr="00311282">
        <w:rPr>
          <w:rFonts w:ascii="Amadeus" w:hAnsi="Amadeus"/>
        </w:rPr>
        <w:t xml:space="preserve">, </w:t>
      </w:r>
      <w:r w:rsidRPr="00311282">
        <w:rPr>
          <w:rFonts w:ascii="Amadeus" w:hAnsi="Amadeus"/>
        </w:rPr>
        <w:t xml:space="preserve">Κάτοχος </w:t>
      </w:r>
      <w:proofErr w:type="spellStart"/>
      <w:r w:rsidRPr="00311282">
        <w:rPr>
          <w:rFonts w:ascii="Amadeus" w:hAnsi="Amadeus"/>
        </w:rPr>
        <w:t>Μπτχ</w:t>
      </w:r>
      <w:proofErr w:type="spellEnd"/>
      <w:r w:rsidRPr="00311282">
        <w:rPr>
          <w:rFonts w:ascii="Amadeus" w:hAnsi="Amadeus"/>
        </w:rPr>
        <w:t>. Κλασικής Αρχαιολογίας</w:t>
      </w:r>
      <w:r w:rsidR="00CE3BC3" w:rsidRPr="00311282">
        <w:rPr>
          <w:rFonts w:ascii="Amadeus" w:hAnsi="Amadeus"/>
        </w:rPr>
        <w:t xml:space="preserve">, </w:t>
      </w:r>
      <w:r w:rsidRPr="00311282">
        <w:rPr>
          <w:rFonts w:ascii="Amadeus" w:hAnsi="Amadeus"/>
        </w:rPr>
        <w:t>Εθνικό και Καποδιστριακό Πανεπιστήμιο Αθηνών</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Πηλαβάκης</w:t>
      </w:r>
      <w:proofErr w:type="spellEnd"/>
      <w:r w:rsidRPr="00311282">
        <w:rPr>
          <w:rFonts w:ascii="Amadeus" w:hAnsi="Amadeus"/>
        </w:rPr>
        <w:t xml:space="preserve"> Μάρκος</w:t>
      </w:r>
      <w:r w:rsidR="00CE3BC3" w:rsidRPr="00311282">
        <w:rPr>
          <w:rFonts w:ascii="Amadeus" w:hAnsi="Amadeus"/>
        </w:rPr>
        <w:t xml:space="preserve">, </w:t>
      </w:r>
      <w:proofErr w:type="spellStart"/>
      <w:r w:rsidRPr="00311282">
        <w:rPr>
          <w:rFonts w:ascii="Amadeus" w:hAnsi="Amadeus"/>
        </w:rPr>
        <w:t>Μπτχ</w:t>
      </w:r>
      <w:proofErr w:type="spellEnd"/>
      <w:r w:rsidRPr="00311282">
        <w:rPr>
          <w:rFonts w:ascii="Amadeus" w:hAnsi="Amadeus"/>
        </w:rPr>
        <w:t>. φοιτητής Βυζαντινής Αρχαιολογίας</w:t>
      </w:r>
      <w:r w:rsidR="00CE3BC3"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Πουλτίδου</w:t>
      </w:r>
      <w:proofErr w:type="spellEnd"/>
      <w:r w:rsidRPr="00311282">
        <w:rPr>
          <w:rFonts w:ascii="Amadeus" w:hAnsi="Amadeus"/>
          <w:shd w:val="clear" w:color="auto" w:fill="FFFFFF"/>
        </w:rPr>
        <w:t xml:space="preserve"> Σοφία</w:t>
      </w:r>
      <w:r w:rsidR="00CE3BC3" w:rsidRPr="00311282">
        <w:rPr>
          <w:rFonts w:ascii="Amadeus" w:hAnsi="Amadeus"/>
          <w:shd w:val="clear" w:color="auto" w:fill="FFFFFF"/>
        </w:rPr>
        <w:t xml:space="preserve">, </w:t>
      </w:r>
      <w:r w:rsidRPr="00311282">
        <w:rPr>
          <w:rFonts w:ascii="Amadeus" w:hAnsi="Amadeus"/>
          <w:shd w:val="clear" w:color="auto" w:fill="FFFFFF"/>
        </w:rPr>
        <w:t>Φιλόλογος</w:t>
      </w:r>
      <w:r w:rsidR="00CE3BC3" w:rsidRPr="00311282">
        <w:rPr>
          <w:rFonts w:ascii="Amadeus" w:hAnsi="Amadeus"/>
          <w:shd w:val="clear" w:color="auto" w:fill="FFFFFF"/>
        </w:rPr>
        <w:t xml:space="preserve">, </w:t>
      </w:r>
      <w:r w:rsidRPr="00311282">
        <w:rPr>
          <w:rFonts w:ascii="Amadeus" w:hAnsi="Amadeus"/>
        </w:rPr>
        <w:t>Πανεπιστήμιο Ιωαννίνων</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r w:rsidRPr="00311282">
        <w:rPr>
          <w:rFonts w:ascii="Amadeus" w:hAnsi="Amadeus"/>
        </w:rPr>
        <w:t>Πυλαρινού Νικολέτα</w:t>
      </w:r>
      <w:r w:rsidR="00CE3BC3" w:rsidRPr="00311282">
        <w:rPr>
          <w:rFonts w:ascii="Amadeus" w:hAnsi="Amadeus"/>
        </w:rPr>
        <w:t xml:space="preserve">, </w:t>
      </w:r>
      <w:r w:rsidRPr="00311282">
        <w:rPr>
          <w:rFonts w:ascii="Amadeus" w:hAnsi="Amadeus"/>
          <w:shd w:val="clear" w:color="auto" w:fill="FFFFFF"/>
        </w:rPr>
        <w:t xml:space="preserve">Αρχαιολόγος, </w:t>
      </w:r>
      <w:r w:rsidRPr="00311282">
        <w:rPr>
          <w:rFonts w:ascii="Amadeus" w:hAnsi="Amadeus"/>
          <w:shd w:val="clear" w:color="auto" w:fill="FFFFFF"/>
          <w:lang w:val="en-US"/>
        </w:rPr>
        <w:t>MA</w:t>
      </w:r>
      <w:r w:rsidRPr="00311282">
        <w:rPr>
          <w:rFonts w:ascii="Amadeus" w:hAnsi="Amadeus"/>
          <w:shd w:val="clear" w:color="auto" w:fill="FFFFFF"/>
        </w:rPr>
        <w:t xml:space="preserve"> </w:t>
      </w:r>
      <w:r w:rsidRPr="00311282">
        <w:rPr>
          <w:rFonts w:ascii="Amadeus" w:hAnsi="Amadeus"/>
          <w:shd w:val="clear" w:color="auto" w:fill="FFFFFF"/>
          <w:lang w:val="en-US"/>
        </w:rPr>
        <w:t>in</w:t>
      </w:r>
      <w:r w:rsidRPr="00311282">
        <w:rPr>
          <w:rFonts w:ascii="Amadeus" w:hAnsi="Amadeus"/>
          <w:shd w:val="clear" w:color="auto" w:fill="FFFFFF"/>
        </w:rPr>
        <w:t xml:space="preserve"> </w:t>
      </w:r>
      <w:r w:rsidRPr="00311282">
        <w:rPr>
          <w:rFonts w:ascii="Amadeus" w:hAnsi="Amadeus"/>
          <w:shd w:val="clear" w:color="auto" w:fill="FFFFFF"/>
          <w:lang w:val="en-US"/>
        </w:rPr>
        <w:t>Black</w:t>
      </w:r>
      <w:r w:rsidRPr="00311282">
        <w:rPr>
          <w:rFonts w:ascii="Amadeus" w:hAnsi="Amadeus"/>
          <w:shd w:val="clear" w:color="auto" w:fill="FFFFFF"/>
        </w:rPr>
        <w:t xml:space="preserve"> </w:t>
      </w:r>
      <w:r w:rsidRPr="00311282">
        <w:rPr>
          <w:rFonts w:ascii="Amadeus" w:hAnsi="Amadeus"/>
          <w:shd w:val="clear" w:color="auto" w:fill="FFFFFF"/>
          <w:lang w:val="en-US"/>
        </w:rPr>
        <w:t>Sea</w:t>
      </w:r>
      <w:r w:rsidRPr="00311282">
        <w:rPr>
          <w:rFonts w:ascii="Amadeus" w:hAnsi="Amadeus"/>
          <w:shd w:val="clear" w:color="auto" w:fill="FFFFFF"/>
        </w:rPr>
        <w:t xml:space="preserve"> </w:t>
      </w:r>
      <w:r w:rsidRPr="00311282">
        <w:rPr>
          <w:rFonts w:ascii="Amadeus" w:hAnsi="Amadeus"/>
          <w:shd w:val="clear" w:color="auto" w:fill="FFFFFF"/>
          <w:lang w:val="en-US"/>
        </w:rPr>
        <w:t>and</w:t>
      </w:r>
      <w:r w:rsidRPr="00311282">
        <w:rPr>
          <w:rFonts w:ascii="Amadeus" w:hAnsi="Amadeus"/>
          <w:shd w:val="clear" w:color="auto" w:fill="FFFFFF"/>
        </w:rPr>
        <w:t xml:space="preserve"> </w:t>
      </w:r>
      <w:r w:rsidRPr="00311282">
        <w:rPr>
          <w:rFonts w:ascii="Amadeus" w:hAnsi="Amadeus"/>
          <w:shd w:val="clear" w:color="auto" w:fill="FFFFFF"/>
          <w:lang w:val="en-US"/>
        </w:rPr>
        <w:t>Eastern</w:t>
      </w:r>
      <w:r w:rsidRPr="00311282">
        <w:rPr>
          <w:rFonts w:ascii="Amadeus" w:hAnsi="Amadeus"/>
          <w:shd w:val="clear" w:color="auto" w:fill="FFFFFF"/>
        </w:rPr>
        <w:t xml:space="preserve"> </w:t>
      </w:r>
      <w:r w:rsidRPr="00311282">
        <w:rPr>
          <w:rFonts w:ascii="Amadeus" w:hAnsi="Amadeus"/>
          <w:shd w:val="clear" w:color="auto" w:fill="FFFFFF"/>
          <w:lang w:val="en-US"/>
        </w:rPr>
        <w:t>Mediterranean</w:t>
      </w:r>
      <w:r w:rsidRPr="00311282">
        <w:rPr>
          <w:rFonts w:ascii="Amadeus" w:hAnsi="Amadeus"/>
          <w:shd w:val="clear" w:color="auto" w:fill="FFFFFF"/>
        </w:rPr>
        <w:t xml:space="preserve"> </w:t>
      </w:r>
      <w:r w:rsidRPr="00311282">
        <w:rPr>
          <w:rFonts w:ascii="Amadeus" w:hAnsi="Amadeus"/>
          <w:shd w:val="clear" w:color="auto" w:fill="FFFFFF"/>
          <w:lang w:val="en-US"/>
        </w:rPr>
        <w:t>Studies</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 Διεθνές Πανεπιστήμιο Ελλάδος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r w:rsidRPr="00311282">
        <w:rPr>
          <w:rFonts w:ascii="Amadeus" w:hAnsi="Amadeus"/>
        </w:rPr>
        <w:t>Ράπτης Θωμάς</w:t>
      </w:r>
      <w:r w:rsidR="00CE3BC3" w:rsidRPr="00311282">
        <w:rPr>
          <w:rFonts w:ascii="Amadeus" w:hAnsi="Amadeus"/>
        </w:rPr>
        <w:t xml:space="preserve">, </w:t>
      </w:r>
      <w:r w:rsidRPr="00311282">
        <w:rPr>
          <w:rFonts w:ascii="Amadeus" w:hAnsi="Amadeus"/>
          <w:shd w:val="clear" w:color="auto" w:fill="FFFFFF"/>
        </w:rPr>
        <w:t xml:space="preserve">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Προϊστορικής Αρχαιολογίας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Ρεντάκη</w:t>
      </w:r>
      <w:proofErr w:type="spellEnd"/>
      <w:r w:rsidRPr="00311282">
        <w:rPr>
          <w:rFonts w:ascii="Amadeus" w:hAnsi="Amadeus"/>
          <w:shd w:val="clear" w:color="auto" w:fill="FFFFFF"/>
        </w:rPr>
        <w:t xml:space="preserve"> Μαρία</w:t>
      </w:r>
      <w:r w:rsidR="00CE3BC3" w:rsidRPr="00311282">
        <w:rPr>
          <w:rFonts w:ascii="Amadeus" w:hAnsi="Amadeus"/>
          <w:shd w:val="clear" w:color="auto" w:fill="FFFFFF"/>
        </w:rPr>
        <w:t xml:space="preserve">, </w:t>
      </w:r>
      <w:r w:rsidRPr="00311282">
        <w:rPr>
          <w:rFonts w:ascii="Amadeus" w:hAnsi="Amadeus"/>
          <w:shd w:val="clear" w:color="auto" w:fill="FFFFFF"/>
        </w:rPr>
        <w:t>Ιστορικός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r w:rsidRPr="00311282">
        <w:rPr>
          <w:rFonts w:ascii="Amadeus" w:hAnsi="Amadeus"/>
        </w:rPr>
        <w:t>Ρούσου</w:t>
      </w:r>
      <w:r w:rsidRPr="00101BC0">
        <w:rPr>
          <w:rFonts w:ascii="Amadeus" w:hAnsi="Amadeus"/>
          <w:lang w:val="en-US"/>
        </w:rPr>
        <w:t xml:space="preserve"> </w:t>
      </w:r>
      <w:r w:rsidRPr="00311282">
        <w:rPr>
          <w:rFonts w:ascii="Amadeus" w:hAnsi="Amadeus"/>
        </w:rPr>
        <w:t>Αναστασία</w:t>
      </w:r>
      <w:r w:rsidR="00CE3BC3" w:rsidRPr="00101BC0">
        <w:rPr>
          <w:rFonts w:ascii="Amadeus" w:hAnsi="Amadeus"/>
          <w:lang w:val="en-US"/>
        </w:rPr>
        <w:t xml:space="preserve">, </w:t>
      </w:r>
      <w:r w:rsidRPr="00311282">
        <w:rPr>
          <w:rFonts w:ascii="Amadeus" w:hAnsi="Amadeus"/>
        </w:rPr>
        <w:t>Αρχαιολόγος</w:t>
      </w:r>
      <w:r w:rsidRPr="00101BC0">
        <w:rPr>
          <w:rFonts w:ascii="Amadeus" w:hAnsi="Amadeus"/>
          <w:lang w:val="en-US"/>
        </w:rPr>
        <w:t xml:space="preserve">, </w:t>
      </w:r>
      <w:r w:rsidRPr="00311282">
        <w:rPr>
          <w:rFonts w:ascii="Amadeus" w:hAnsi="Amadeus"/>
          <w:lang w:val="en-US"/>
        </w:rPr>
        <w:t>MA</w:t>
      </w:r>
      <w:r w:rsidRPr="00101BC0">
        <w:rPr>
          <w:rFonts w:ascii="Amadeus" w:hAnsi="Amadeus"/>
          <w:lang w:val="en-US"/>
        </w:rPr>
        <w:t xml:space="preserve"> </w:t>
      </w:r>
      <w:r w:rsidRPr="00311282">
        <w:rPr>
          <w:rFonts w:ascii="Amadeus" w:hAnsi="Amadeus"/>
          <w:lang w:val="en-US"/>
        </w:rPr>
        <w:t>in</w:t>
      </w:r>
      <w:r w:rsidRPr="00101BC0">
        <w:rPr>
          <w:rFonts w:ascii="Amadeus" w:hAnsi="Amadeus"/>
          <w:lang w:val="en-US"/>
        </w:rPr>
        <w:t xml:space="preserve"> </w:t>
      </w:r>
      <w:r w:rsidRPr="00311282">
        <w:rPr>
          <w:rFonts w:ascii="Amadeus" w:hAnsi="Amadeus"/>
          <w:lang w:val="en-US"/>
        </w:rPr>
        <w:t>Black</w:t>
      </w:r>
      <w:r w:rsidRPr="00101BC0">
        <w:rPr>
          <w:rFonts w:ascii="Amadeus" w:hAnsi="Amadeus"/>
          <w:lang w:val="en-US"/>
        </w:rPr>
        <w:t xml:space="preserve"> </w:t>
      </w:r>
      <w:r w:rsidRPr="00311282">
        <w:rPr>
          <w:rFonts w:ascii="Amadeus" w:hAnsi="Amadeus"/>
          <w:lang w:val="en-US"/>
        </w:rPr>
        <w:t>Sea</w:t>
      </w:r>
      <w:r w:rsidRPr="00101BC0">
        <w:rPr>
          <w:rFonts w:ascii="Amadeus" w:hAnsi="Amadeus"/>
          <w:lang w:val="en-US"/>
        </w:rPr>
        <w:t xml:space="preserve"> </w:t>
      </w:r>
      <w:r w:rsidRPr="00311282">
        <w:rPr>
          <w:rFonts w:ascii="Amadeus" w:hAnsi="Amadeus"/>
          <w:lang w:val="en-US"/>
        </w:rPr>
        <w:t>Cultural</w:t>
      </w:r>
      <w:r w:rsidRPr="00101BC0">
        <w:rPr>
          <w:rFonts w:ascii="Amadeus" w:hAnsi="Amadeus"/>
          <w:lang w:val="en-US"/>
        </w:rPr>
        <w:t xml:space="preserve"> </w:t>
      </w:r>
      <w:r w:rsidRPr="00311282">
        <w:rPr>
          <w:rFonts w:ascii="Amadeus" w:hAnsi="Amadeus"/>
          <w:lang w:val="en-US"/>
        </w:rPr>
        <w:t>Studies</w:t>
      </w:r>
      <w:r w:rsidRPr="00101BC0">
        <w:rPr>
          <w:rFonts w:ascii="Amadeus" w:hAnsi="Amadeus"/>
          <w:lang w:val="en-US"/>
        </w:rPr>
        <w:t xml:space="preserve">, </w:t>
      </w:r>
      <w:r w:rsidRPr="00311282">
        <w:rPr>
          <w:rFonts w:ascii="Amadeus" w:hAnsi="Amadeus"/>
          <w:lang w:val="en-US"/>
        </w:rPr>
        <w:t>MA</w:t>
      </w:r>
      <w:r w:rsidRPr="00101BC0">
        <w:rPr>
          <w:rFonts w:ascii="Amadeus" w:hAnsi="Amadeus"/>
          <w:lang w:val="en-US"/>
        </w:rPr>
        <w:t xml:space="preserve"> </w:t>
      </w:r>
      <w:r w:rsidRPr="00311282">
        <w:rPr>
          <w:rFonts w:ascii="Amadeus" w:hAnsi="Amadeus"/>
          <w:lang w:val="en-US"/>
        </w:rPr>
        <w:t>in</w:t>
      </w:r>
      <w:r w:rsidRPr="00101BC0">
        <w:rPr>
          <w:rFonts w:ascii="Amadeus" w:hAnsi="Amadeus"/>
          <w:lang w:val="en-US"/>
        </w:rPr>
        <w:t xml:space="preserve"> </w:t>
      </w:r>
      <w:r w:rsidRPr="00311282">
        <w:rPr>
          <w:rFonts w:ascii="Amadeus" w:hAnsi="Amadeus"/>
          <w:lang w:val="en-US"/>
        </w:rPr>
        <w:t>Ancient</w:t>
      </w:r>
      <w:r w:rsidRPr="00101BC0">
        <w:rPr>
          <w:rFonts w:ascii="Amadeus" w:hAnsi="Amadeus"/>
          <w:lang w:val="en-US"/>
        </w:rPr>
        <w:t xml:space="preserve"> </w:t>
      </w:r>
      <w:r w:rsidRPr="00311282">
        <w:rPr>
          <w:rFonts w:ascii="Amadeus" w:hAnsi="Amadeus"/>
          <w:lang w:val="en-US"/>
        </w:rPr>
        <w:t>History</w:t>
      </w:r>
      <w:r w:rsidRPr="00101BC0">
        <w:rPr>
          <w:rFonts w:ascii="Amadeus" w:hAnsi="Amadeus"/>
          <w:lang w:val="en-US"/>
        </w:rPr>
        <w:t xml:space="preserve"> </w:t>
      </w:r>
      <w:r w:rsidRPr="00311282">
        <w:rPr>
          <w:rFonts w:ascii="Amadeus" w:hAnsi="Amadeus"/>
          <w:lang w:val="en-US"/>
        </w:rPr>
        <w:t>and</w:t>
      </w:r>
      <w:r w:rsidRPr="00101BC0">
        <w:rPr>
          <w:rFonts w:ascii="Amadeus" w:hAnsi="Amadeus"/>
          <w:lang w:val="en-US"/>
        </w:rPr>
        <w:t xml:space="preserve"> </w:t>
      </w:r>
      <w:r w:rsidRPr="00311282">
        <w:rPr>
          <w:rFonts w:ascii="Amadeus" w:hAnsi="Amadeus"/>
          <w:lang w:val="en-US"/>
        </w:rPr>
        <w:t>Classical</w:t>
      </w:r>
      <w:r w:rsidRPr="00101BC0">
        <w:rPr>
          <w:rFonts w:ascii="Amadeus" w:hAnsi="Amadeus"/>
          <w:lang w:val="en-US"/>
        </w:rPr>
        <w:t xml:space="preserve"> </w:t>
      </w:r>
      <w:r w:rsidRPr="00311282">
        <w:rPr>
          <w:rFonts w:ascii="Amadeus" w:hAnsi="Amadeus"/>
          <w:lang w:val="en-US"/>
        </w:rPr>
        <w:t>Archaeology</w:t>
      </w:r>
      <w:r w:rsidRPr="00101BC0">
        <w:rPr>
          <w:rFonts w:ascii="Amadeus" w:hAnsi="Amadeus"/>
          <w:lang w:val="en-US"/>
        </w:rPr>
        <w:t xml:space="preserve"> </w:t>
      </w:r>
      <w:r w:rsidRPr="00311282">
        <w:rPr>
          <w:rFonts w:ascii="Amadeus" w:hAnsi="Amadeus"/>
          <w:lang w:val="en-US"/>
        </w:rPr>
        <w:t>of</w:t>
      </w:r>
      <w:r w:rsidRPr="00101BC0">
        <w:rPr>
          <w:rFonts w:ascii="Amadeus" w:hAnsi="Amadeus"/>
          <w:lang w:val="en-US"/>
        </w:rPr>
        <w:t xml:space="preserve"> </w:t>
      </w:r>
      <w:r w:rsidRPr="00311282">
        <w:rPr>
          <w:rFonts w:ascii="Amadeus" w:hAnsi="Amadeus"/>
          <w:lang w:val="en-US"/>
        </w:rPr>
        <w:t>Macedonia</w:t>
      </w:r>
      <w:r w:rsidRPr="00101BC0">
        <w:rPr>
          <w:rFonts w:ascii="Amadeus" w:hAnsi="Amadeus"/>
          <w:lang w:val="en-US"/>
        </w:rPr>
        <w:t xml:space="preserve">, </w:t>
      </w:r>
      <w:r w:rsidRPr="00311282">
        <w:rPr>
          <w:rFonts w:ascii="Amadeus" w:hAnsi="Amadeus"/>
        </w:rPr>
        <w:t>Υπ</w:t>
      </w:r>
      <w:r w:rsidRPr="00101BC0">
        <w:rPr>
          <w:rFonts w:ascii="Amadeus" w:hAnsi="Amadeus"/>
          <w:lang w:val="en-US"/>
        </w:rPr>
        <w:t xml:space="preserve">. </w:t>
      </w:r>
      <w:r w:rsidRPr="00311282">
        <w:rPr>
          <w:rFonts w:ascii="Amadeus" w:hAnsi="Amadeus"/>
        </w:rPr>
        <w:t>Δρ</w:t>
      </w:r>
      <w:r w:rsidRPr="00101BC0">
        <w:rPr>
          <w:rFonts w:ascii="Amadeus" w:hAnsi="Amadeus"/>
          <w:lang w:val="en-US"/>
        </w:rPr>
        <w:t xml:space="preserve">. </w:t>
      </w:r>
      <w:r w:rsidRPr="00311282">
        <w:rPr>
          <w:rFonts w:ascii="Amadeus" w:hAnsi="Amadeus"/>
        </w:rPr>
        <w:t>Κλασικής Αρχαιολογίας</w:t>
      </w:r>
      <w:r w:rsidR="00CE3BC3" w:rsidRPr="00311282">
        <w:rPr>
          <w:rFonts w:ascii="Amadeus" w:hAnsi="Amadeus"/>
        </w:rPr>
        <w:t xml:space="preserve">, </w:t>
      </w:r>
      <w:r w:rsidRPr="00311282">
        <w:rPr>
          <w:rFonts w:ascii="Amadeus" w:hAnsi="Amadeus"/>
        </w:rPr>
        <w:t>Δημοκρίτειο Πανεπιστήμιο Θράκης, Διεθνές Πανεπιστήμιο Ελλάδος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Σαλονικίδου</w:t>
      </w:r>
      <w:proofErr w:type="spellEnd"/>
      <w:r w:rsidRPr="00311282">
        <w:rPr>
          <w:rFonts w:ascii="Amadeus" w:hAnsi="Amadeus"/>
          <w:shd w:val="clear" w:color="auto" w:fill="FFFFFF"/>
        </w:rPr>
        <w:t xml:space="preserve"> Γαλήνη</w:t>
      </w:r>
      <w:r w:rsidR="00CE3BC3" w:rsidRPr="00311282">
        <w:rPr>
          <w:rFonts w:ascii="Amadeus" w:hAnsi="Amadeus"/>
          <w:shd w:val="clear" w:color="auto" w:fill="FFFFFF"/>
        </w:rPr>
        <w:t xml:space="preserve">, </w:t>
      </w:r>
      <w:r w:rsidRPr="00311282">
        <w:rPr>
          <w:rFonts w:ascii="Amadeus" w:hAnsi="Amadeus"/>
          <w:shd w:val="clear" w:color="auto" w:fill="FFFFFF"/>
        </w:rPr>
        <w:t>Αρχαιολόγος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lastRenderedPageBreak/>
        <w:t>Σαραντίδης</w:t>
      </w:r>
      <w:proofErr w:type="spellEnd"/>
      <w:r w:rsidRPr="00311282">
        <w:rPr>
          <w:rFonts w:ascii="Amadeus" w:hAnsi="Amadeus"/>
        </w:rPr>
        <w:t xml:space="preserve"> Ιωάννης</w:t>
      </w:r>
      <w:r w:rsidR="00CE3BC3" w:rsidRPr="00311282">
        <w:rPr>
          <w:rFonts w:ascii="Amadeus" w:hAnsi="Amadeus"/>
        </w:rPr>
        <w:t xml:space="preserve">, </w:t>
      </w:r>
      <w:r w:rsidRPr="00311282">
        <w:rPr>
          <w:rFonts w:ascii="Amadeus" w:hAnsi="Amadeus"/>
          <w:shd w:val="clear" w:color="auto" w:fill="FFFFFF"/>
        </w:rPr>
        <w:t>Φιλόλογος-Ιστορικός, Υπ. Δρ. Βυζαντινής Ιστορίας</w:t>
      </w:r>
      <w:r w:rsidR="00CE3BC3" w:rsidRPr="00311282">
        <w:rPr>
          <w:rFonts w:ascii="Amadeus" w:hAnsi="Amadeus"/>
          <w:shd w:val="clear" w:color="auto" w:fill="FFFFFF"/>
        </w:rPr>
        <w:t xml:space="preserve">, </w:t>
      </w:r>
      <w:r w:rsidRPr="00311282">
        <w:rPr>
          <w:rFonts w:ascii="Amadeus" w:hAnsi="Amadeus"/>
        </w:rPr>
        <w:t>Δημοκρίτειο Πανεπιστήμιο Θράκης, 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Σαραφοπούλου</w:t>
      </w:r>
      <w:proofErr w:type="spellEnd"/>
      <w:r w:rsidRPr="00311282">
        <w:rPr>
          <w:rFonts w:ascii="Amadeus" w:hAnsi="Amadeus"/>
        </w:rPr>
        <w:t xml:space="preserve"> Δόμνα</w:t>
      </w:r>
      <w:r w:rsidR="00CE3BC3" w:rsidRPr="00311282">
        <w:rPr>
          <w:rFonts w:ascii="Amadeus" w:hAnsi="Amadeus"/>
        </w:rPr>
        <w:t xml:space="preserve">, </w:t>
      </w:r>
      <w:proofErr w:type="spellStart"/>
      <w:r w:rsidRPr="00311282">
        <w:rPr>
          <w:rFonts w:ascii="Amadeus" w:hAnsi="Amadeus"/>
        </w:rPr>
        <w:t>Μπτχ</w:t>
      </w:r>
      <w:proofErr w:type="spellEnd"/>
      <w:r w:rsidRPr="00311282">
        <w:rPr>
          <w:rFonts w:ascii="Amadeus" w:hAnsi="Amadeus"/>
        </w:rPr>
        <w:t>. φοιτήτρια Κλασικής Αρχαιολογίας</w:t>
      </w:r>
      <w:r w:rsidR="00CE3BC3"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D028E5" w:rsidP="00335C27">
      <w:pPr>
        <w:spacing w:after="80" w:line="312" w:lineRule="auto"/>
        <w:ind w:firstLine="432"/>
        <w:rPr>
          <w:rStyle w:val="-"/>
          <w:rFonts w:ascii="Amadeus" w:hAnsi="Amadeus"/>
          <w:color w:val="auto"/>
          <w:u w:val="none"/>
        </w:rPr>
      </w:pPr>
      <w:r w:rsidRPr="00311282">
        <w:rPr>
          <w:rStyle w:val="-"/>
          <w:rFonts w:ascii="Amadeus" w:hAnsi="Amadeus"/>
          <w:color w:val="auto"/>
          <w:u w:val="none"/>
        </w:rPr>
        <w:t>Σοφιανού Ευαγγελία, Ιστορικός, Πανεπιστήμιο Ιωαννίνων</w:t>
      </w:r>
      <w:r w:rsidR="006A68F0" w:rsidRPr="00311282">
        <w:rPr>
          <w:rStyle w:val="-"/>
          <w:rFonts w:ascii="Amadeus" w:hAnsi="Amadeus"/>
          <w:color w:val="auto"/>
          <w:u w:val="none"/>
        </w:rPr>
        <w:t>.</w:t>
      </w:r>
    </w:p>
    <w:p w:rsidR="00335C27" w:rsidRPr="00311282" w:rsidRDefault="005B1C74" w:rsidP="00335C27">
      <w:pPr>
        <w:spacing w:after="80" w:line="312" w:lineRule="auto"/>
        <w:ind w:firstLine="432"/>
        <w:rPr>
          <w:rFonts w:ascii="Amadeus" w:hAnsi="Amadeus"/>
        </w:rPr>
      </w:pPr>
      <w:r w:rsidRPr="00311282">
        <w:rPr>
          <w:rFonts w:ascii="Amadeus" w:hAnsi="Amadeus"/>
        </w:rPr>
        <w:t>Σπυροπούλου Αικατερίνη-Μαρία</w:t>
      </w:r>
      <w:r w:rsidR="00CE3BC3" w:rsidRPr="00311282">
        <w:rPr>
          <w:rFonts w:ascii="Amadeus" w:hAnsi="Amadeus"/>
        </w:rPr>
        <w:t xml:space="preserve">, </w:t>
      </w:r>
      <w:r w:rsidRPr="00311282">
        <w:rPr>
          <w:rFonts w:ascii="Amadeus" w:hAnsi="Amadeus"/>
          <w:shd w:val="clear" w:color="auto" w:fill="FFFFFF"/>
        </w:rPr>
        <w:t xml:space="preserve">Αρχαιολόγος, 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xml:space="preserve">. Αρχαιολογίας και Πολιτιστικής Κληρονομιάς,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φοιτήτρια στη Διαχείριση Μνημείων</w:t>
      </w:r>
      <w:r w:rsidR="006A68F0" w:rsidRPr="00311282">
        <w:rPr>
          <w:rFonts w:ascii="Amadeus" w:hAnsi="Amadeus"/>
          <w:shd w:val="clear" w:color="auto" w:fill="FFFFFF"/>
        </w:rPr>
        <w:t>,</w:t>
      </w:r>
      <w:r w:rsidR="00CE3BC3" w:rsidRPr="00311282">
        <w:rPr>
          <w:rFonts w:ascii="Amadeus" w:hAnsi="Amadeus"/>
          <w:shd w:val="clear" w:color="auto" w:fill="FFFFFF"/>
        </w:rPr>
        <w:t xml:space="preserve"> </w:t>
      </w:r>
      <w:r w:rsidRPr="00311282">
        <w:rPr>
          <w:rFonts w:ascii="Amadeus" w:hAnsi="Amadeus"/>
        </w:rPr>
        <w:t xml:space="preserve">Πανεπιστήμιο Θεσσαλίας (Τμήμα ΙΑΚΑ), </w:t>
      </w:r>
      <w:r w:rsidRPr="00311282">
        <w:rPr>
          <w:rFonts w:ascii="Amadeus" w:hAnsi="Amadeus"/>
          <w:lang w:val="en-US"/>
        </w:rPr>
        <w:t>University</w:t>
      </w:r>
      <w:r w:rsidRPr="00311282">
        <w:rPr>
          <w:rFonts w:ascii="Amadeus" w:hAnsi="Amadeus"/>
        </w:rPr>
        <w:t xml:space="preserve"> </w:t>
      </w:r>
      <w:r w:rsidRPr="00311282">
        <w:rPr>
          <w:rFonts w:ascii="Amadeus" w:hAnsi="Amadeus"/>
          <w:lang w:val="en-US"/>
        </w:rPr>
        <w:t>of</w:t>
      </w:r>
      <w:r w:rsidRPr="00311282">
        <w:rPr>
          <w:rFonts w:ascii="Amadeus" w:hAnsi="Amadeus"/>
        </w:rPr>
        <w:t xml:space="preserve"> </w:t>
      </w:r>
      <w:r w:rsidRPr="00311282">
        <w:rPr>
          <w:rFonts w:ascii="Amadeus" w:hAnsi="Amadeus"/>
          <w:lang w:val="en-US"/>
        </w:rPr>
        <w:t>Leicester</w:t>
      </w:r>
      <w:r w:rsidRPr="00311282">
        <w:rPr>
          <w:rFonts w:ascii="Amadeus" w:hAnsi="Amadeus"/>
        </w:rPr>
        <w:t xml:space="preserve"> (</w:t>
      </w:r>
      <w:r w:rsidRPr="00311282">
        <w:rPr>
          <w:rFonts w:ascii="Amadeus" w:hAnsi="Amadeus"/>
          <w:lang w:val="en-US"/>
        </w:rPr>
        <w:t>UK</w:t>
      </w:r>
      <w:r w:rsidRPr="00311282">
        <w:rPr>
          <w:rFonts w:ascii="Amadeus" w:hAnsi="Amadeus"/>
        </w:rPr>
        <w:t>), Εθνικό και Καποδιστριακό Πανεπιστήμιο Αθηνών</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r w:rsidRPr="00311282">
        <w:rPr>
          <w:rFonts w:ascii="Amadeus" w:hAnsi="Amadeus"/>
          <w:shd w:val="clear" w:color="auto" w:fill="FFFFFF"/>
        </w:rPr>
        <w:t>Στάθης Αθανάσιος</w:t>
      </w:r>
      <w:r w:rsidR="00CE3BC3" w:rsidRPr="00311282">
        <w:rPr>
          <w:rFonts w:ascii="Amadeus" w:hAnsi="Amadeus"/>
          <w:shd w:val="clear" w:color="auto" w:fill="FFFFFF"/>
        </w:rPr>
        <w:t xml:space="preserve">, </w:t>
      </w:r>
      <w:r w:rsidRPr="00311282">
        <w:rPr>
          <w:rFonts w:ascii="Amadeus" w:hAnsi="Amadeus"/>
          <w:shd w:val="clear" w:color="auto" w:fill="FFFFFF"/>
        </w:rPr>
        <w:t>Αρχαιολόγος</w:t>
      </w:r>
      <w:r w:rsidR="00CE3BC3" w:rsidRPr="00311282">
        <w:rPr>
          <w:rFonts w:ascii="Amadeus" w:hAnsi="Amadeus"/>
          <w:shd w:val="clear" w:color="auto" w:fill="FFFFFF"/>
        </w:rPr>
        <w:t xml:space="preserve">, </w:t>
      </w:r>
      <w:r w:rsidRPr="00311282">
        <w:rPr>
          <w:rFonts w:ascii="Amadeus" w:hAnsi="Amadeus"/>
        </w:rPr>
        <w:t>Εθνικό και Καποδιστριακό Πανεπιστήμιο Αθηνών</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Στυλιανοπούλου</w:t>
      </w:r>
      <w:proofErr w:type="spellEnd"/>
      <w:r w:rsidRPr="00311282">
        <w:rPr>
          <w:rFonts w:ascii="Amadeus" w:hAnsi="Amadeus"/>
          <w:shd w:val="clear" w:color="auto" w:fill="FFFFFF"/>
        </w:rPr>
        <w:t xml:space="preserve"> </w:t>
      </w:r>
      <w:proofErr w:type="spellStart"/>
      <w:r w:rsidRPr="00311282">
        <w:rPr>
          <w:rFonts w:ascii="Amadeus" w:hAnsi="Amadeus"/>
          <w:shd w:val="clear" w:color="auto" w:fill="FFFFFF"/>
        </w:rPr>
        <w:t>Κονδύλω</w:t>
      </w:r>
      <w:proofErr w:type="spellEnd"/>
      <w:r w:rsidR="00CE3BC3" w:rsidRPr="00311282">
        <w:rPr>
          <w:rFonts w:ascii="Amadeus" w:hAnsi="Amadeus"/>
          <w:shd w:val="clear" w:color="auto" w:fill="FFFFFF"/>
        </w:rPr>
        <w:t xml:space="preserve">, </w:t>
      </w:r>
      <w:r w:rsidRPr="00311282">
        <w:rPr>
          <w:rFonts w:ascii="Amadeus" w:hAnsi="Amadeus"/>
        </w:rPr>
        <w:t>Φιλόλογος</w:t>
      </w:r>
      <w:r w:rsidR="00CE3BC3" w:rsidRPr="00311282">
        <w:rPr>
          <w:rFonts w:ascii="Amadeus" w:hAnsi="Amadeus"/>
        </w:rPr>
        <w:t xml:space="preserve">, </w:t>
      </w:r>
      <w:r w:rsidRPr="00311282">
        <w:rPr>
          <w:rFonts w:ascii="Amadeus" w:hAnsi="Amadeus"/>
        </w:rPr>
        <w:t>Πανεπιστήμιο Ιωαννίνων</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r w:rsidRPr="00311282">
        <w:rPr>
          <w:rFonts w:ascii="Amadeus" w:hAnsi="Amadeus"/>
          <w:shd w:val="clear" w:color="auto" w:fill="FFFFFF"/>
        </w:rPr>
        <w:t>Στυλιανού Στέφανος</w:t>
      </w:r>
      <w:r w:rsidR="00CE3BC3" w:rsidRPr="00311282">
        <w:rPr>
          <w:rFonts w:ascii="Amadeus" w:hAnsi="Amadeus"/>
          <w:shd w:val="clear" w:color="auto" w:fill="FFFFFF"/>
        </w:rPr>
        <w:t xml:space="preserve">, </w:t>
      </w:r>
      <w:r w:rsidRPr="00311282">
        <w:rPr>
          <w:rFonts w:ascii="Amadeus" w:hAnsi="Amadeus"/>
          <w:shd w:val="clear" w:color="auto" w:fill="FFFFFF"/>
        </w:rPr>
        <w:t>Φοιτητής Ιστορίας-Αρχαιολογίας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Τανούλα</w:t>
      </w:r>
      <w:proofErr w:type="spellEnd"/>
      <w:r w:rsidRPr="00311282">
        <w:rPr>
          <w:rFonts w:ascii="Amadeus" w:hAnsi="Amadeus"/>
          <w:shd w:val="clear" w:color="auto" w:fill="FFFFFF"/>
        </w:rPr>
        <w:t xml:space="preserve"> Αφροδίτη</w:t>
      </w:r>
      <w:r w:rsidR="00CE3BC3" w:rsidRPr="00311282">
        <w:rPr>
          <w:rFonts w:ascii="Amadeus" w:hAnsi="Amadeus"/>
          <w:shd w:val="clear" w:color="auto" w:fill="FFFFFF"/>
        </w:rPr>
        <w:t xml:space="preserve">, </w:t>
      </w:r>
      <w:r w:rsidRPr="00311282">
        <w:rPr>
          <w:rFonts w:ascii="Amadeus" w:hAnsi="Amadeus"/>
          <w:shd w:val="clear" w:color="auto" w:fill="FFFFFF"/>
        </w:rPr>
        <w:t>Φοιτήτρια Ιστορίας-Αρχαιολογίας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r w:rsidRPr="00311282">
        <w:rPr>
          <w:rFonts w:ascii="Amadeus" w:hAnsi="Amadeus"/>
          <w:shd w:val="clear" w:color="auto" w:fill="FFFFFF"/>
        </w:rPr>
        <w:t>Τζανή Αθανασία</w:t>
      </w:r>
      <w:r w:rsidR="00CE3BC3" w:rsidRPr="00311282">
        <w:rPr>
          <w:rFonts w:ascii="Amadeus" w:hAnsi="Amadeus"/>
          <w:shd w:val="clear" w:color="auto" w:fill="FFFFFF"/>
        </w:rPr>
        <w:t xml:space="preserve">, </w:t>
      </w:r>
      <w:r w:rsidRPr="00311282">
        <w:rPr>
          <w:rFonts w:ascii="Amadeus" w:hAnsi="Amadeus"/>
          <w:shd w:val="clear" w:color="auto" w:fill="FFFFFF"/>
        </w:rPr>
        <w:t>Αρχαιολόγος</w:t>
      </w:r>
      <w:r w:rsidR="00CE3BC3"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shd w:val="clear" w:color="auto" w:fill="FFFFFF"/>
        </w:rPr>
      </w:pPr>
      <w:proofErr w:type="spellStart"/>
      <w:r w:rsidRPr="00311282">
        <w:rPr>
          <w:rFonts w:ascii="Amadeus" w:hAnsi="Amadeus"/>
          <w:shd w:val="clear" w:color="auto" w:fill="FFFFFF"/>
        </w:rPr>
        <w:t>Τότσιος</w:t>
      </w:r>
      <w:proofErr w:type="spellEnd"/>
      <w:r w:rsidRPr="00311282">
        <w:rPr>
          <w:rFonts w:ascii="Amadeus" w:hAnsi="Amadeus"/>
          <w:shd w:val="clear" w:color="auto" w:fill="FFFFFF"/>
        </w:rPr>
        <w:t xml:space="preserve"> Κωνσταντίνος</w:t>
      </w:r>
      <w:r w:rsidR="00CE3BC3" w:rsidRPr="00311282">
        <w:rPr>
          <w:rFonts w:ascii="Amadeus" w:hAnsi="Amadeus"/>
          <w:shd w:val="clear" w:color="auto" w:fill="FFFFFF"/>
        </w:rPr>
        <w:t xml:space="preserve">,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φοιτητής Κλασικής Αρχαιολογίας</w:t>
      </w:r>
      <w:r w:rsidR="00CE3BC3" w:rsidRPr="00311282">
        <w:rPr>
          <w:rFonts w:ascii="Amadeus" w:hAnsi="Amadeus"/>
          <w:shd w:val="clear" w:color="auto" w:fill="FFFFFF"/>
        </w:rPr>
        <w:t xml:space="preserve">, </w:t>
      </w:r>
      <w:r w:rsidRPr="00311282">
        <w:rPr>
          <w:rFonts w:ascii="Amadeus" w:hAnsi="Amadeus"/>
          <w:shd w:val="clear" w:color="auto" w:fill="FFFFFF"/>
        </w:rPr>
        <w:t>Αριστοτέλειο Πανεπιστήμιο Θεσσαλονίκης</w:t>
      </w:r>
      <w:r w:rsidR="006A68F0" w:rsidRPr="00311282">
        <w:rPr>
          <w:rFonts w:ascii="Amadeus" w:hAnsi="Amadeus"/>
          <w:shd w:val="clear" w:color="auto" w:fill="FFFFFF"/>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Τουλουμτζίδου</w:t>
      </w:r>
      <w:proofErr w:type="spellEnd"/>
      <w:r w:rsidRPr="00311282">
        <w:rPr>
          <w:rFonts w:ascii="Amadeus" w:hAnsi="Amadeus"/>
        </w:rPr>
        <w:t xml:space="preserve"> </w:t>
      </w:r>
      <w:proofErr w:type="spellStart"/>
      <w:r w:rsidRPr="00311282">
        <w:rPr>
          <w:rFonts w:ascii="Amadeus" w:hAnsi="Amadeus"/>
        </w:rPr>
        <w:t>Ανναρέτα</w:t>
      </w:r>
      <w:proofErr w:type="spellEnd"/>
      <w:r w:rsidR="00724FA7" w:rsidRPr="00311282">
        <w:rPr>
          <w:rFonts w:ascii="Amadeus" w:hAnsi="Amadeus"/>
        </w:rPr>
        <w:t xml:space="preserve">, </w:t>
      </w:r>
      <w:r w:rsidRPr="00311282">
        <w:rPr>
          <w:rFonts w:ascii="Amadeus" w:hAnsi="Amadeus"/>
        </w:rPr>
        <w:t>Δρ. Κλασικής Αρχαιολογίας</w:t>
      </w:r>
      <w:r w:rsidR="00724FA7"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r w:rsidRPr="00311282">
        <w:rPr>
          <w:rFonts w:ascii="Amadeus" w:hAnsi="Amadeus"/>
          <w:shd w:val="clear" w:color="auto" w:fill="FFFFFF"/>
        </w:rPr>
        <w:t>Τριανταφύλλου Άννα</w:t>
      </w:r>
      <w:r w:rsidR="00724FA7" w:rsidRPr="00311282">
        <w:rPr>
          <w:rFonts w:ascii="Amadeus" w:hAnsi="Amadeus"/>
          <w:shd w:val="clear" w:color="auto" w:fill="FFFFFF"/>
        </w:rPr>
        <w:t xml:space="preserve">, </w:t>
      </w:r>
      <w:r w:rsidRPr="00311282">
        <w:rPr>
          <w:rFonts w:ascii="Amadeus" w:hAnsi="Amadeus"/>
          <w:shd w:val="clear" w:color="auto" w:fill="FFFFFF"/>
        </w:rPr>
        <w:t>Αρχαιολόγος</w:t>
      </w:r>
      <w:r w:rsidR="00724FA7"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Τρούπκου</w:t>
      </w:r>
      <w:proofErr w:type="spellEnd"/>
      <w:r w:rsidRPr="00311282">
        <w:rPr>
          <w:rFonts w:ascii="Amadeus" w:hAnsi="Amadeus"/>
        </w:rPr>
        <w:t xml:space="preserve"> Νικολέτα</w:t>
      </w:r>
      <w:r w:rsidR="00724FA7" w:rsidRPr="00311282">
        <w:rPr>
          <w:rFonts w:ascii="Amadeus" w:hAnsi="Amadeus"/>
        </w:rPr>
        <w:t xml:space="preserve">, </w:t>
      </w:r>
      <w:r w:rsidRPr="00311282">
        <w:rPr>
          <w:rFonts w:ascii="Amadeus" w:hAnsi="Amadeus"/>
        </w:rPr>
        <w:t>Δρ. Βυζαντινής Αρχαιολογίας</w:t>
      </w:r>
      <w:r w:rsidR="00724FA7"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Τσακιρίδου</w:t>
      </w:r>
      <w:proofErr w:type="spellEnd"/>
      <w:r w:rsidRPr="00311282">
        <w:rPr>
          <w:rFonts w:ascii="Amadeus" w:hAnsi="Amadeus"/>
        </w:rPr>
        <w:t xml:space="preserve"> Μαρία</w:t>
      </w:r>
      <w:r w:rsidR="00724FA7" w:rsidRPr="00311282">
        <w:rPr>
          <w:rFonts w:ascii="Amadeus" w:hAnsi="Amadeus"/>
        </w:rPr>
        <w:t xml:space="preserve">, </w:t>
      </w:r>
      <w:r w:rsidRPr="00311282">
        <w:rPr>
          <w:rFonts w:ascii="Amadeus" w:hAnsi="Amadeus"/>
          <w:shd w:val="clear" w:color="auto" w:fill="FFFFFF"/>
        </w:rPr>
        <w:t xml:space="preserve">Αρχαιολόγος, Κάτοχος </w:t>
      </w:r>
      <w:proofErr w:type="spellStart"/>
      <w:r w:rsidRPr="00311282">
        <w:rPr>
          <w:rFonts w:ascii="Amadeus" w:hAnsi="Amadeus"/>
          <w:shd w:val="clear" w:color="auto" w:fill="FFFFFF"/>
        </w:rPr>
        <w:t>Μπτχ</w:t>
      </w:r>
      <w:proofErr w:type="spellEnd"/>
      <w:r w:rsidRPr="00311282">
        <w:rPr>
          <w:rFonts w:ascii="Amadeus" w:hAnsi="Amadeus"/>
          <w:shd w:val="clear" w:color="auto" w:fill="FFFFFF"/>
        </w:rPr>
        <w:t>. Κλασικής Αρχαιολογίας, Υπ. Δρ. Μουσικών Σπουδών</w:t>
      </w:r>
      <w:r w:rsidR="00724FA7" w:rsidRPr="00311282">
        <w:rPr>
          <w:rFonts w:ascii="Amadeus" w:hAnsi="Amadeus"/>
          <w:shd w:val="clear" w:color="auto" w:fill="FFFFFF"/>
        </w:rPr>
        <w:t xml:space="preserve">, </w:t>
      </w:r>
      <w:r w:rsidRPr="00311282">
        <w:rPr>
          <w:rFonts w:ascii="Amadeus" w:hAnsi="Amadeus"/>
        </w:rPr>
        <w:t>Πανεπιστήμιο Ιωαννίνων, Αριστοτέλειο Πανεπιστήμιο Θεσσαλονίκης, Εθνικό και Καποδιστριακό Πανεπιστήμιο Αθηνών</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t>Τσακμάκα</w:t>
      </w:r>
      <w:proofErr w:type="spellEnd"/>
      <w:r w:rsidRPr="00311282">
        <w:rPr>
          <w:rFonts w:ascii="Amadeus" w:hAnsi="Amadeus"/>
        </w:rPr>
        <w:t xml:space="preserve"> Δέσποινα</w:t>
      </w:r>
      <w:r w:rsidR="00724FA7" w:rsidRPr="00311282">
        <w:rPr>
          <w:rFonts w:ascii="Amadeus" w:hAnsi="Amadeus"/>
        </w:rPr>
        <w:t xml:space="preserve">, </w:t>
      </w:r>
      <w:r w:rsidRPr="00311282">
        <w:rPr>
          <w:rFonts w:ascii="Amadeus" w:hAnsi="Amadeus"/>
        </w:rPr>
        <w:t xml:space="preserve">Κάτοχος </w:t>
      </w:r>
      <w:proofErr w:type="spellStart"/>
      <w:r w:rsidRPr="00311282">
        <w:rPr>
          <w:rFonts w:ascii="Amadeus" w:hAnsi="Amadeus"/>
        </w:rPr>
        <w:t>Μπτχ</w:t>
      </w:r>
      <w:proofErr w:type="spellEnd"/>
      <w:r w:rsidRPr="00311282">
        <w:rPr>
          <w:rFonts w:ascii="Amadeus" w:hAnsi="Amadeus"/>
        </w:rPr>
        <w:t>. Κλασικής Φιλολογίας</w:t>
      </w:r>
      <w:r w:rsidR="00724FA7"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Τσακνή</w:t>
      </w:r>
      <w:proofErr w:type="spellEnd"/>
      <w:r w:rsidRPr="00311282">
        <w:rPr>
          <w:rFonts w:ascii="Amadeus" w:hAnsi="Amadeus"/>
          <w:shd w:val="clear" w:color="auto" w:fill="FFFFFF"/>
        </w:rPr>
        <w:t xml:space="preserve"> Ειρήνη</w:t>
      </w:r>
      <w:r w:rsidR="00724FA7" w:rsidRPr="00311282">
        <w:rPr>
          <w:rFonts w:ascii="Amadeus" w:hAnsi="Amadeus"/>
          <w:shd w:val="clear" w:color="auto" w:fill="FFFFFF"/>
        </w:rPr>
        <w:t xml:space="preserve">, </w:t>
      </w:r>
      <w:r w:rsidRPr="00311282">
        <w:rPr>
          <w:rFonts w:ascii="Amadeus" w:hAnsi="Amadeus"/>
        </w:rPr>
        <w:t>Δρ. Κλασικής Αρχαιολογίας</w:t>
      </w:r>
      <w:r w:rsidR="00724FA7" w:rsidRPr="00311282">
        <w:rPr>
          <w:rFonts w:ascii="Amadeus" w:hAnsi="Amadeus"/>
        </w:rPr>
        <w:t xml:space="preserve">, </w:t>
      </w:r>
      <w:r w:rsidRPr="00311282">
        <w:rPr>
          <w:rFonts w:ascii="Amadeus" w:hAnsi="Amadeus"/>
        </w:rPr>
        <w:t>Αριστοτέλειο Πανεπιστήμιο Θεσσαλονίκης</w:t>
      </w:r>
      <w:r w:rsidR="006A68F0" w:rsidRPr="00311282">
        <w:rPr>
          <w:rFonts w:ascii="Amadeus" w:hAnsi="Amadeus"/>
        </w:rPr>
        <w:t>.</w:t>
      </w:r>
    </w:p>
    <w:p w:rsidR="00335C27" w:rsidRPr="00311282" w:rsidRDefault="005B1C74" w:rsidP="00335C27">
      <w:pPr>
        <w:spacing w:after="80" w:line="312" w:lineRule="auto"/>
        <w:ind w:firstLine="432"/>
        <w:rPr>
          <w:rFonts w:ascii="Amadeus" w:hAnsi="Amadeus"/>
          <w:shd w:val="clear" w:color="auto" w:fill="FFFFFF"/>
        </w:rPr>
      </w:pPr>
      <w:proofErr w:type="spellStart"/>
      <w:r w:rsidRPr="00311282">
        <w:rPr>
          <w:rFonts w:ascii="Amadeus" w:hAnsi="Amadeus"/>
          <w:shd w:val="clear" w:color="auto" w:fill="FFFFFF"/>
        </w:rPr>
        <w:t>Τσατσάκη</w:t>
      </w:r>
      <w:proofErr w:type="spellEnd"/>
      <w:r w:rsidRPr="00311282">
        <w:rPr>
          <w:rFonts w:ascii="Amadeus" w:hAnsi="Amadeus"/>
          <w:shd w:val="clear" w:color="auto" w:fill="FFFFFF"/>
        </w:rPr>
        <w:t xml:space="preserve"> Ευγενία</w:t>
      </w:r>
      <w:r w:rsidR="00724FA7" w:rsidRPr="00311282">
        <w:rPr>
          <w:rFonts w:ascii="Amadeus" w:hAnsi="Amadeus"/>
          <w:shd w:val="clear" w:color="auto" w:fill="FFFFFF"/>
        </w:rPr>
        <w:t xml:space="preserve">, </w:t>
      </w:r>
      <w:r w:rsidRPr="00311282">
        <w:rPr>
          <w:rFonts w:ascii="Amadeus" w:hAnsi="Amadeus"/>
          <w:shd w:val="clear" w:color="auto" w:fill="FFFFFF"/>
        </w:rPr>
        <w:t>Αρχαιολόγος</w:t>
      </w:r>
      <w:r w:rsidR="00724FA7" w:rsidRPr="00311282">
        <w:rPr>
          <w:rFonts w:ascii="Amadeus" w:hAnsi="Amadeus"/>
          <w:shd w:val="clear" w:color="auto" w:fill="FFFFFF"/>
        </w:rPr>
        <w:t xml:space="preserve">, </w:t>
      </w:r>
      <w:r w:rsidRPr="00311282">
        <w:rPr>
          <w:rFonts w:ascii="Amadeus" w:hAnsi="Amadeus"/>
          <w:shd w:val="clear" w:color="auto" w:fill="FFFFFF"/>
        </w:rPr>
        <w:t>Πανεπιστήμιο Κρήτης</w:t>
      </w:r>
      <w:r w:rsidR="006A68F0" w:rsidRPr="00311282">
        <w:rPr>
          <w:rFonts w:ascii="Amadeus" w:hAnsi="Amadeus"/>
          <w:shd w:val="clear" w:color="auto" w:fill="FFFFFF"/>
        </w:rPr>
        <w:t>.</w:t>
      </w:r>
    </w:p>
    <w:p w:rsidR="00335C27" w:rsidRPr="00311282" w:rsidRDefault="005B1C74" w:rsidP="00335C27">
      <w:pPr>
        <w:spacing w:after="80" w:line="312" w:lineRule="auto"/>
        <w:ind w:firstLine="432"/>
        <w:rPr>
          <w:rFonts w:ascii="Amadeus" w:hAnsi="Amadeus" w:cs="Calibri"/>
          <w:shd w:val="clear" w:color="auto" w:fill="FFFFFF"/>
        </w:rPr>
      </w:pPr>
      <w:r w:rsidRPr="00311282">
        <w:rPr>
          <w:rFonts w:ascii="Amadeus" w:hAnsi="Amadeus" w:cs="Calibri"/>
          <w:shd w:val="clear" w:color="auto" w:fill="FFFFFF"/>
        </w:rPr>
        <w:t>Τσολάκης</w:t>
      </w:r>
      <w:r w:rsidR="00165E37" w:rsidRPr="00165E37">
        <w:rPr>
          <w:rFonts w:ascii="Amadeus" w:hAnsi="Amadeus" w:cs="Calibri"/>
          <w:shd w:val="clear" w:color="auto" w:fill="FFFFFF"/>
        </w:rPr>
        <w:t xml:space="preserve"> </w:t>
      </w:r>
      <w:r w:rsidR="00165E37" w:rsidRPr="00311282">
        <w:rPr>
          <w:rFonts w:ascii="Amadeus" w:hAnsi="Amadeus" w:cs="Calibri"/>
          <w:shd w:val="clear" w:color="auto" w:fill="FFFFFF"/>
        </w:rPr>
        <w:t>Στέφανος</w:t>
      </w:r>
      <w:r w:rsidR="00724FA7" w:rsidRPr="00311282">
        <w:rPr>
          <w:rFonts w:ascii="Amadeus" w:hAnsi="Amadeus" w:cs="Calibri"/>
          <w:shd w:val="clear" w:color="auto" w:fill="FFFFFF"/>
        </w:rPr>
        <w:t xml:space="preserve">, </w:t>
      </w:r>
      <w:r w:rsidRPr="00311282">
        <w:rPr>
          <w:rFonts w:ascii="Amadeus" w:hAnsi="Amadeus" w:cs="Calibri"/>
          <w:shd w:val="clear" w:color="auto" w:fill="FFFFFF"/>
        </w:rPr>
        <w:t>Αρχαιολόγος</w:t>
      </w:r>
      <w:r w:rsidR="00724FA7" w:rsidRPr="00311282">
        <w:rPr>
          <w:rFonts w:ascii="Amadeus" w:hAnsi="Amadeus" w:cs="Calibri"/>
          <w:shd w:val="clear" w:color="auto" w:fill="FFFFFF"/>
        </w:rPr>
        <w:t xml:space="preserve">, </w:t>
      </w:r>
      <w:r w:rsidRPr="00311282">
        <w:rPr>
          <w:rFonts w:ascii="Amadeus" w:hAnsi="Amadeus" w:cs="Calibri"/>
          <w:shd w:val="clear" w:color="auto" w:fill="FFFFFF"/>
        </w:rPr>
        <w:t>Πανεπ</w:t>
      </w:r>
      <w:bookmarkStart w:id="0" w:name="_GoBack"/>
      <w:bookmarkEnd w:id="0"/>
      <w:r w:rsidRPr="00311282">
        <w:rPr>
          <w:rFonts w:ascii="Amadeus" w:hAnsi="Amadeus" w:cs="Calibri"/>
          <w:shd w:val="clear" w:color="auto" w:fill="FFFFFF"/>
        </w:rPr>
        <w:t>ιστήμιο Βελιγραδίου</w:t>
      </w:r>
      <w:r w:rsidR="006A68F0" w:rsidRPr="00311282">
        <w:rPr>
          <w:rFonts w:ascii="Amadeus" w:hAnsi="Amadeus" w:cs="Calibri"/>
          <w:shd w:val="clear" w:color="auto" w:fill="FFFFFF"/>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rPr>
        <w:lastRenderedPageBreak/>
        <w:t>Τσομλεκτσόγλου</w:t>
      </w:r>
      <w:proofErr w:type="spellEnd"/>
      <w:r w:rsidRPr="00311282">
        <w:rPr>
          <w:rFonts w:ascii="Amadeus" w:hAnsi="Amadeus"/>
        </w:rPr>
        <w:t xml:space="preserve"> Αγάπη</w:t>
      </w:r>
      <w:r w:rsidR="00724FA7" w:rsidRPr="00311282">
        <w:rPr>
          <w:rFonts w:ascii="Amadeus" w:hAnsi="Amadeus"/>
        </w:rPr>
        <w:t xml:space="preserve">, </w:t>
      </w:r>
      <w:r w:rsidRPr="00311282">
        <w:rPr>
          <w:rFonts w:ascii="Amadeus" w:hAnsi="Amadeus"/>
        </w:rPr>
        <w:t xml:space="preserve">Αρχαιολόγος, Κάτοχος </w:t>
      </w:r>
      <w:proofErr w:type="spellStart"/>
      <w:r w:rsidRPr="00311282">
        <w:rPr>
          <w:rFonts w:ascii="Amadeus" w:hAnsi="Amadeus"/>
        </w:rPr>
        <w:t>Μπτχ</w:t>
      </w:r>
      <w:proofErr w:type="spellEnd"/>
      <w:r w:rsidRPr="00311282">
        <w:rPr>
          <w:rFonts w:ascii="Amadeus" w:hAnsi="Amadeus"/>
        </w:rPr>
        <w:t>. στη Διοίκηση Πολιτιστικών Μονάδων</w:t>
      </w:r>
      <w:r w:rsidR="00724FA7" w:rsidRPr="00311282">
        <w:rPr>
          <w:rFonts w:ascii="Amadeus" w:hAnsi="Amadeus"/>
        </w:rPr>
        <w:t xml:space="preserve">, </w:t>
      </w:r>
      <w:r w:rsidRPr="00311282">
        <w:rPr>
          <w:rFonts w:ascii="Amadeus" w:hAnsi="Amadeus"/>
        </w:rPr>
        <w:t>Αριστοτέλειο Πανεπιστήμιο Θεσσαλονίκης, Ελληνικό Ανοιχτό Πανεπιστήμιο</w:t>
      </w:r>
      <w:r w:rsidR="006A68F0" w:rsidRPr="00311282">
        <w:rPr>
          <w:rFonts w:ascii="Amadeus" w:hAnsi="Amadeus"/>
        </w:rPr>
        <w:t>.</w:t>
      </w:r>
    </w:p>
    <w:p w:rsidR="00335C27" w:rsidRPr="00311282" w:rsidRDefault="005B1C74" w:rsidP="00335C27">
      <w:pPr>
        <w:spacing w:after="80" w:line="312" w:lineRule="auto"/>
        <w:ind w:firstLine="432"/>
        <w:rPr>
          <w:rFonts w:ascii="Amadeus" w:hAnsi="Amadeus"/>
          <w:shd w:val="clear" w:color="auto" w:fill="FFFFFF"/>
        </w:rPr>
      </w:pPr>
      <w:proofErr w:type="spellStart"/>
      <w:r w:rsidRPr="00311282">
        <w:rPr>
          <w:rFonts w:ascii="Amadeus" w:hAnsi="Amadeus"/>
        </w:rPr>
        <w:t>Τσονάκα</w:t>
      </w:r>
      <w:proofErr w:type="spellEnd"/>
      <w:r w:rsidRPr="00311282">
        <w:rPr>
          <w:rFonts w:ascii="Amadeus" w:hAnsi="Amadeus"/>
        </w:rPr>
        <w:t xml:space="preserve"> Κωνσταντίνα</w:t>
      </w:r>
      <w:r w:rsidR="00724FA7" w:rsidRPr="00311282">
        <w:rPr>
          <w:rFonts w:ascii="Amadeus" w:hAnsi="Amadeus"/>
        </w:rPr>
        <w:t xml:space="preserve">, </w:t>
      </w:r>
      <w:r w:rsidRPr="00311282">
        <w:rPr>
          <w:rFonts w:ascii="Amadeus" w:hAnsi="Amadeus"/>
          <w:shd w:val="clear" w:color="auto" w:fill="FFFFFF"/>
        </w:rPr>
        <w:t>Δρ. Κλασικής Αρχαιολογίας</w:t>
      </w:r>
      <w:r w:rsidR="00724FA7" w:rsidRPr="00311282">
        <w:rPr>
          <w:rFonts w:ascii="Amadeus" w:hAnsi="Amadeus"/>
          <w:shd w:val="clear" w:color="auto" w:fill="FFFFFF"/>
        </w:rPr>
        <w:t xml:space="preserve">, </w:t>
      </w:r>
      <w:r w:rsidRPr="00311282">
        <w:rPr>
          <w:rFonts w:ascii="Amadeus" w:hAnsi="Amadeus"/>
          <w:shd w:val="clear" w:color="auto" w:fill="FFFFFF"/>
        </w:rPr>
        <w:t>ΕΔΙΠ Τμήματος Ιστορίας και Αρχαιολογίας,</w:t>
      </w:r>
      <w:r w:rsidR="00724FA7" w:rsidRPr="00311282">
        <w:rPr>
          <w:rFonts w:ascii="Amadeus" w:hAnsi="Amadeus"/>
          <w:shd w:val="clear" w:color="auto" w:fill="FFFFFF"/>
        </w:rPr>
        <w:t xml:space="preserve"> </w:t>
      </w:r>
      <w:r w:rsidRPr="00311282">
        <w:rPr>
          <w:rFonts w:ascii="Amadeus" w:hAnsi="Amadeus"/>
          <w:shd w:val="clear" w:color="auto" w:fill="FFFFFF"/>
        </w:rPr>
        <w:t>Αριστοτέλειο Πανεπιστήμιο Θεσσαλονίκης</w:t>
      </w:r>
      <w:r w:rsidR="006A68F0" w:rsidRPr="00311282">
        <w:rPr>
          <w:rFonts w:ascii="Amadeus" w:hAnsi="Amadeus"/>
          <w:shd w:val="clear" w:color="auto" w:fill="FFFFFF"/>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Τσοχαταρίδου</w:t>
      </w:r>
      <w:proofErr w:type="spellEnd"/>
      <w:r w:rsidRPr="00311282">
        <w:rPr>
          <w:rFonts w:ascii="Amadeus" w:hAnsi="Amadeus"/>
          <w:shd w:val="clear" w:color="auto" w:fill="FFFFFF"/>
        </w:rPr>
        <w:t xml:space="preserve"> Ιωάννα</w:t>
      </w:r>
      <w:r w:rsidR="00724FA7" w:rsidRPr="00311282">
        <w:rPr>
          <w:rFonts w:ascii="Amadeus" w:hAnsi="Amadeus"/>
          <w:shd w:val="clear" w:color="auto" w:fill="FFFFFF"/>
        </w:rPr>
        <w:t xml:space="preserve">, </w:t>
      </w:r>
      <w:r w:rsidRPr="00311282">
        <w:rPr>
          <w:rFonts w:ascii="Amadeus" w:hAnsi="Amadeus"/>
          <w:shd w:val="clear" w:color="auto" w:fill="FFFFFF"/>
        </w:rPr>
        <w:t>Φιλόλογος</w:t>
      </w:r>
      <w:r w:rsidR="00724FA7"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421450" w:rsidRPr="00311282">
        <w:rPr>
          <w:rFonts w:ascii="Amadeus" w:hAnsi="Amadeus"/>
        </w:rPr>
        <w:t>.</w:t>
      </w:r>
    </w:p>
    <w:p w:rsidR="00335C27" w:rsidRPr="00311282" w:rsidRDefault="005B1C74" w:rsidP="00335C27">
      <w:pPr>
        <w:spacing w:after="80" w:line="312" w:lineRule="auto"/>
        <w:ind w:firstLine="432"/>
        <w:rPr>
          <w:rFonts w:ascii="Amadeus" w:hAnsi="Amadeus"/>
        </w:rPr>
      </w:pPr>
      <w:proofErr w:type="spellStart"/>
      <w:r w:rsidRPr="00311282">
        <w:rPr>
          <w:rFonts w:ascii="Amadeus" w:hAnsi="Amadeus"/>
          <w:shd w:val="clear" w:color="auto" w:fill="FFFFFF"/>
        </w:rPr>
        <w:t>Χαλδογερίδου</w:t>
      </w:r>
      <w:proofErr w:type="spellEnd"/>
      <w:r w:rsidRPr="00311282">
        <w:rPr>
          <w:rFonts w:ascii="Amadeus" w:hAnsi="Amadeus"/>
          <w:shd w:val="clear" w:color="auto" w:fill="FFFFFF"/>
        </w:rPr>
        <w:t xml:space="preserve"> Χριστίνα</w:t>
      </w:r>
      <w:r w:rsidR="00724FA7" w:rsidRPr="00311282">
        <w:rPr>
          <w:rFonts w:ascii="Amadeus" w:hAnsi="Amadeus"/>
          <w:shd w:val="clear" w:color="auto" w:fill="FFFFFF"/>
        </w:rPr>
        <w:t xml:space="preserve">, </w:t>
      </w:r>
      <w:r w:rsidRPr="00311282">
        <w:rPr>
          <w:rFonts w:ascii="Amadeus" w:hAnsi="Amadeus"/>
          <w:shd w:val="clear" w:color="auto" w:fill="FFFFFF"/>
        </w:rPr>
        <w:t>Ιστορικός-Αρχαιολόγος</w:t>
      </w:r>
      <w:r w:rsidR="00724FA7" w:rsidRPr="00311282">
        <w:rPr>
          <w:rFonts w:ascii="Amadeus" w:hAnsi="Amadeus"/>
          <w:shd w:val="clear" w:color="auto" w:fill="FFFFFF"/>
        </w:rPr>
        <w:t xml:space="preserve">, </w:t>
      </w:r>
      <w:r w:rsidRPr="00311282">
        <w:rPr>
          <w:rFonts w:ascii="Amadeus" w:hAnsi="Amadeus"/>
        </w:rPr>
        <w:t>Πανεπιστήμιο Ιωαννίνων</w:t>
      </w:r>
      <w:r w:rsidR="00421450" w:rsidRPr="00311282">
        <w:rPr>
          <w:rFonts w:ascii="Amadeus" w:hAnsi="Amadeus"/>
        </w:rPr>
        <w:t>.</w:t>
      </w:r>
    </w:p>
    <w:p w:rsidR="00335C27" w:rsidRPr="00311282" w:rsidRDefault="005B1C74" w:rsidP="00335C27">
      <w:pPr>
        <w:spacing w:after="80" w:line="312" w:lineRule="auto"/>
        <w:ind w:firstLine="432"/>
        <w:rPr>
          <w:rFonts w:ascii="Amadeus" w:hAnsi="Amadeus"/>
          <w:shd w:val="clear" w:color="auto" w:fill="FFFFFF"/>
        </w:rPr>
      </w:pPr>
      <w:r w:rsidRPr="00311282">
        <w:rPr>
          <w:rFonts w:ascii="Amadeus" w:hAnsi="Amadeus"/>
        </w:rPr>
        <w:t>Χατζηαντωνίου Ελισάβετ</w:t>
      </w:r>
      <w:r w:rsidR="00724FA7" w:rsidRPr="00311282">
        <w:rPr>
          <w:rFonts w:ascii="Amadeus" w:hAnsi="Amadeus"/>
        </w:rPr>
        <w:t xml:space="preserve">, </w:t>
      </w:r>
      <w:r w:rsidRPr="00311282">
        <w:rPr>
          <w:rFonts w:ascii="Amadeus" w:hAnsi="Amadeus"/>
        </w:rPr>
        <w:t>Επίκουρη Καθηγήτρια Βυζαντινής Ιστορίας</w:t>
      </w:r>
      <w:r w:rsidR="00724FA7" w:rsidRPr="00311282">
        <w:rPr>
          <w:rFonts w:ascii="Amadeus" w:hAnsi="Amadeus"/>
        </w:rPr>
        <w:t xml:space="preserve">, </w:t>
      </w:r>
      <w:r w:rsidRPr="00311282">
        <w:rPr>
          <w:rFonts w:ascii="Amadeus" w:hAnsi="Amadeus"/>
          <w:shd w:val="clear" w:color="auto" w:fill="FFFFFF"/>
        </w:rPr>
        <w:t>Αριστοτέλειο Πανεπιστήμιο Θεσσαλονίκης</w:t>
      </w:r>
      <w:r w:rsidR="00421450" w:rsidRPr="00311282">
        <w:rPr>
          <w:rFonts w:ascii="Amadeus" w:hAnsi="Amadeus"/>
          <w:shd w:val="clear" w:color="auto" w:fill="FFFFFF"/>
        </w:rPr>
        <w:t>.</w:t>
      </w:r>
    </w:p>
    <w:p w:rsidR="00335C27" w:rsidRPr="00311282" w:rsidRDefault="005B1C74" w:rsidP="00335C27">
      <w:pPr>
        <w:spacing w:after="80" w:line="312" w:lineRule="auto"/>
        <w:ind w:firstLine="432"/>
        <w:rPr>
          <w:rFonts w:ascii="Amadeus" w:hAnsi="Amadeus"/>
        </w:rPr>
      </w:pPr>
      <w:r w:rsidRPr="00311282">
        <w:rPr>
          <w:rFonts w:ascii="Amadeus" w:hAnsi="Amadeus"/>
        </w:rPr>
        <w:t>Χατζηκωνσταντινίδου Βασιλική</w:t>
      </w:r>
      <w:r w:rsidR="00724FA7" w:rsidRPr="00311282">
        <w:rPr>
          <w:rFonts w:ascii="Amadeus" w:hAnsi="Amadeus"/>
        </w:rPr>
        <w:t xml:space="preserve">, </w:t>
      </w:r>
      <w:r w:rsidRPr="00311282">
        <w:rPr>
          <w:rFonts w:ascii="Amadeus" w:hAnsi="Amadeus"/>
          <w:shd w:val="clear" w:color="auto" w:fill="FFFFFF"/>
        </w:rPr>
        <w:t>Αρχαιολόγος</w:t>
      </w:r>
      <w:r w:rsidR="00724FA7" w:rsidRPr="00311282">
        <w:rPr>
          <w:rFonts w:ascii="Amadeus" w:hAnsi="Amadeus"/>
          <w:shd w:val="clear" w:color="auto" w:fill="FFFFFF"/>
        </w:rPr>
        <w:t xml:space="preserve">, </w:t>
      </w:r>
      <w:r w:rsidRPr="00311282">
        <w:rPr>
          <w:rFonts w:ascii="Amadeus" w:hAnsi="Amadeus"/>
        </w:rPr>
        <w:t>Αριστοτέλειο Πανεπιστήμιο Θεσσαλονίκης</w:t>
      </w:r>
      <w:r w:rsidR="00421450" w:rsidRPr="00311282">
        <w:rPr>
          <w:rFonts w:ascii="Amadeus" w:hAnsi="Amadeus"/>
        </w:rPr>
        <w:t>.</w:t>
      </w:r>
    </w:p>
    <w:p w:rsidR="00335C27" w:rsidRPr="00311282" w:rsidRDefault="005B1C74" w:rsidP="00335C27">
      <w:pPr>
        <w:spacing w:after="80" w:line="312" w:lineRule="auto"/>
        <w:ind w:firstLine="432"/>
        <w:rPr>
          <w:rFonts w:ascii="Amadeus" w:hAnsi="Amadeus"/>
          <w:lang w:val="en-US"/>
        </w:rPr>
      </w:pPr>
      <w:proofErr w:type="spellStart"/>
      <w:r w:rsidRPr="00311282">
        <w:rPr>
          <w:rFonts w:ascii="Amadeus" w:hAnsi="Amadeus"/>
        </w:rPr>
        <w:t>Χρηματόπουλος</w:t>
      </w:r>
      <w:proofErr w:type="spellEnd"/>
      <w:r w:rsidRPr="00311282">
        <w:rPr>
          <w:rFonts w:ascii="Amadeus" w:hAnsi="Amadeus"/>
          <w:lang w:val="en-US"/>
        </w:rPr>
        <w:t xml:space="preserve"> </w:t>
      </w:r>
      <w:r w:rsidRPr="00311282">
        <w:rPr>
          <w:rFonts w:ascii="Amadeus" w:hAnsi="Amadeus"/>
        </w:rPr>
        <w:t>Βασίλειος</w:t>
      </w:r>
      <w:r w:rsidR="00724FA7" w:rsidRPr="00311282">
        <w:rPr>
          <w:rFonts w:ascii="Amadeus" w:hAnsi="Amadeus"/>
          <w:lang w:val="en-US"/>
        </w:rPr>
        <w:t xml:space="preserve">, </w:t>
      </w:r>
      <w:r w:rsidRPr="00311282">
        <w:rPr>
          <w:rFonts w:ascii="Amadeus" w:hAnsi="Amadeus"/>
          <w:lang w:val="en-US"/>
        </w:rPr>
        <w:t>MA in Ancient History and Classical Archaeology of Macedonia</w:t>
      </w:r>
      <w:r w:rsidR="00724FA7" w:rsidRPr="00311282">
        <w:rPr>
          <w:rFonts w:ascii="Amadeus" w:hAnsi="Amadeus"/>
          <w:lang w:val="en-US"/>
        </w:rPr>
        <w:t xml:space="preserve">, </w:t>
      </w:r>
      <w:r w:rsidRPr="00311282">
        <w:rPr>
          <w:rFonts w:ascii="Amadeus" w:hAnsi="Amadeus"/>
        </w:rPr>
        <w:t>Διεθνές</w:t>
      </w:r>
      <w:r w:rsidRPr="00311282">
        <w:rPr>
          <w:rFonts w:ascii="Amadeus" w:hAnsi="Amadeus"/>
          <w:lang w:val="en-US"/>
        </w:rPr>
        <w:t xml:space="preserve"> </w:t>
      </w:r>
      <w:r w:rsidRPr="00311282">
        <w:rPr>
          <w:rFonts w:ascii="Amadeus" w:hAnsi="Amadeus"/>
        </w:rPr>
        <w:t>Πανεπιστήμιο</w:t>
      </w:r>
      <w:r w:rsidRPr="00311282">
        <w:rPr>
          <w:rFonts w:ascii="Amadeus" w:hAnsi="Amadeus"/>
          <w:lang w:val="en-US"/>
        </w:rPr>
        <w:t xml:space="preserve"> </w:t>
      </w:r>
      <w:r w:rsidRPr="00311282">
        <w:rPr>
          <w:rFonts w:ascii="Amadeus" w:hAnsi="Amadeus"/>
        </w:rPr>
        <w:t>Ελλάδος</w:t>
      </w:r>
      <w:r w:rsidR="00421450" w:rsidRPr="00311282">
        <w:rPr>
          <w:rFonts w:ascii="Amadeus" w:hAnsi="Amadeus"/>
          <w:lang w:val="en-US"/>
        </w:rPr>
        <w:t>.</w:t>
      </w:r>
    </w:p>
    <w:p w:rsidR="00335C27" w:rsidRPr="00311282" w:rsidRDefault="005B1C74" w:rsidP="00335C27">
      <w:pPr>
        <w:spacing w:after="80" w:line="312" w:lineRule="auto"/>
        <w:ind w:firstLine="432"/>
        <w:rPr>
          <w:rFonts w:ascii="Amadeus" w:hAnsi="Amadeus"/>
        </w:rPr>
      </w:pPr>
      <w:r w:rsidRPr="00311282">
        <w:rPr>
          <w:rFonts w:ascii="Amadeus" w:hAnsi="Amadeus"/>
        </w:rPr>
        <w:t>Χρήστου Δημήτριος</w:t>
      </w:r>
      <w:r w:rsidR="00724FA7" w:rsidRPr="00311282">
        <w:rPr>
          <w:rFonts w:ascii="Amadeus" w:hAnsi="Amadeus"/>
        </w:rPr>
        <w:t xml:space="preserve">, </w:t>
      </w:r>
      <w:r w:rsidRPr="00311282">
        <w:rPr>
          <w:rFonts w:ascii="Amadeus" w:hAnsi="Amadeus"/>
        </w:rPr>
        <w:t xml:space="preserve">Κάτοχος </w:t>
      </w:r>
      <w:proofErr w:type="spellStart"/>
      <w:r w:rsidRPr="00311282">
        <w:rPr>
          <w:rFonts w:ascii="Amadeus" w:hAnsi="Amadeus"/>
        </w:rPr>
        <w:t>Μπτχ</w:t>
      </w:r>
      <w:proofErr w:type="spellEnd"/>
      <w:r w:rsidRPr="00311282">
        <w:rPr>
          <w:rFonts w:ascii="Amadeus" w:hAnsi="Amadeus"/>
        </w:rPr>
        <w:t>. Βυζαντινής Αρχαιολογίας</w:t>
      </w:r>
      <w:r w:rsidR="00724FA7" w:rsidRPr="00311282">
        <w:rPr>
          <w:rFonts w:ascii="Amadeus" w:hAnsi="Amadeus"/>
        </w:rPr>
        <w:t xml:space="preserve">, </w:t>
      </w:r>
      <w:r w:rsidRPr="00311282">
        <w:rPr>
          <w:rFonts w:ascii="Amadeus" w:hAnsi="Amadeus"/>
        </w:rPr>
        <w:t>Αριστοτέλειο Πανεπιστήμιο Θεσσαλονίκης</w:t>
      </w:r>
      <w:r w:rsidR="00421450" w:rsidRPr="00311282">
        <w:rPr>
          <w:rFonts w:ascii="Amadeus" w:hAnsi="Amadeus"/>
        </w:rPr>
        <w:t>.</w:t>
      </w:r>
    </w:p>
    <w:p w:rsidR="00335C27" w:rsidRPr="00311282" w:rsidRDefault="005B1C74" w:rsidP="00335C27">
      <w:pPr>
        <w:spacing w:after="80" w:line="312" w:lineRule="auto"/>
        <w:ind w:firstLine="432"/>
        <w:rPr>
          <w:rFonts w:ascii="Amadeus" w:eastAsia="Times New Roman" w:hAnsi="Amadeus" w:cs="Arial"/>
        </w:rPr>
      </w:pPr>
      <w:r w:rsidRPr="00311282">
        <w:rPr>
          <w:rFonts w:ascii="Amadeus" w:eastAsia="Times New Roman" w:hAnsi="Amadeus" w:cs="Arial"/>
        </w:rPr>
        <w:t>Χρήστου Κωνσταντίνος Π.</w:t>
      </w:r>
      <w:r w:rsidR="00724FA7" w:rsidRPr="00311282">
        <w:rPr>
          <w:rFonts w:ascii="Amadeus" w:eastAsia="Times New Roman" w:hAnsi="Amadeus" w:cs="Arial"/>
        </w:rPr>
        <w:t xml:space="preserve">, </w:t>
      </w:r>
      <w:r w:rsidRPr="00311282">
        <w:rPr>
          <w:rFonts w:ascii="Amadeus" w:eastAsia="Times New Roman" w:hAnsi="Amadeus" w:cs="Arial"/>
        </w:rPr>
        <w:t>Καθηγητής</w:t>
      </w:r>
      <w:r w:rsidR="00724FA7" w:rsidRPr="00311282">
        <w:rPr>
          <w:rFonts w:ascii="Amadeus" w:eastAsia="Times New Roman" w:hAnsi="Amadeus" w:cs="Arial"/>
        </w:rPr>
        <w:t xml:space="preserve">, </w:t>
      </w:r>
      <w:r w:rsidRPr="00311282">
        <w:rPr>
          <w:rFonts w:ascii="Amadeus" w:eastAsia="Times New Roman" w:hAnsi="Amadeus" w:cs="Arial"/>
        </w:rPr>
        <w:t>Τμήμα Ποιμαντικής και Κοινωνικής Θεολογίας</w:t>
      </w:r>
      <w:r w:rsidR="00724FA7" w:rsidRPr="00311282">
        <w:rPr>
          <w:rFonts w:ascii="Amadeus" w:eastAsia="Times New Roman" w:hAnsi="Amadeus" w:cs="Arial"/>
        </w:rPr>
        <w:t xml:space="preserve">, </w:t>
      </w:r>
      <w:r w:rsidRPr="00311282">
        <w:rPr>
          <w:rFonts w:ascii="Amadeus" w:eastAsia="Times New Roman" w:hAnsi="Amadeus" w:cs="Arial"/>
        </w:rPr>
        <w:t>Αριστοτέλειο Πανεπιστήμιο Θεσσαλονίκης</w:t>
      </w:r>
      <w:r w:rsidR="00421450" w:rsidRPr="00311282">
        <w:rPr>
          <w:rFonts w:ascii="Amadeus" w:eastAsia="Times New Roman" w:hAnsi="Amadeus" w:cs="Arial"/>
        </w:rPr>
        <w:t>.</w:t>
      </w:r>
    </w:p>
    <w:p w:rsidR="00335C27" w:rsidRPr="00311282" w:rsidRDefault="005B1C74" w:rsidP="00335C27">
      <w:pPr>
        <w:spacing w:after="80" w:line="312" w:lineRule="auto"/>
        <w:ind w:firstLine="432"/>
        <w:rPr>
          <w:rFonts w:ascii="Amadeus" w:hAnsi="Amadeus"/>
        </w:rPr>
      </w:pPr>
      <w:r w:rsidRPr="00311282">
        <w:rPr>
          <w:rFonts w:ascii="Amadeus" w:hAnsi="Amadeus"/>
        </w:rPr>
        <w:t>Χριστοπούλου Βασιλική</w:t>
      </w:r>
      <w:r w:rsidR="00724FA7" w:rsidRPr="00311282">
        <w:rPr>
          <w:rFonts w:ascii="Amadeus" w:hAnsi="Amadeus"/>
        </w:rPr>
        <w:t xml:space="preserve">, </w:t>
      </w:r>
      <w:r w:rsidRPr="00311282">
        <w:rPr>
          <w:rFonts w:ascii="Amadeus" w:hAnsi="Amadeus"/>
        </w:rPr>
        <w:t xml:space="preserve">Κάτοχος </w:t>
      </w:r>
      <w:proofErr w:type="spellStart"/>
      <w:r w:rsidRPr="00311282">
        <w:rPr>
          <w:rFonts w:ascii="Amadeus" w:hAnsi="Amadeus"/>
        </w:rPr>
        <w:t>Μπτχ</w:t>
      </w:r>
      <w:proofErr w:type="spellEnd"/>
      <w:r w:rsidRPr="00311282">
        <w:rPr>
          <w:rFonts w:ascii="Amadeus" w:hAnsi="Amadeus"/>
        </w:rPr>
        <w:t>. Κλασικής Αρχαιολογίας</w:t>
      </w:r>
      <w:r w:rsidR="00724FA7" w:rsidRPr="00311282">
        <w:rPr>
          <w:rFonts w:ascii="Amadeus" w:hAnsi="Amadeus"/>
        </w:rPr>
        <w:t xml:space="preserve">, </w:t>
      </w:r>
      <w:r w:rsidRPr="00311282">
        <w:rPr>
          <w:rFonts w:ascii="Amadeus" w:hAnsi="Amadeus"/>
        </w:rPr>
        <w:t>Πανεπιστήμιο Κρήτης</w:t>
      </w:r>
      <w:r w:rsidR="00421450" w:rsidRPr="00311282">
        <w:rPr>
          <w:rFonts w:ascii="Amadeus" w:hAnsi="Amadeus"/>
        </w:rPr>
        <w:t>.</w:t>
      </w:r>
    </w:p>
    <w:p w:rsidR="005B1C74" w:rsidRPr="00311282" w:rsidRDefault="005B1C74" w:rsidP="00335C27">
      <w:pPr>
        <w:spacing w:after="80" w:line="312" w:lineRule="auto"/>
        <w:ind w:firstLine="432"/>
        <w:rPr>
          <w:rFonts w:ascii="Amadeus" w:hAnsi="Amadeus"/>
        </w:rPr>
      </w:pPr>
      <w:r w:rsidRPr="00311282">
        <w:rPr>
          <w:rFonts w:ascii="Amadeus" w:hAnsi="Amadeus"/>
          <w:shd w:val="clear" w:color="auto" w:fill="FFFFFF"/>
        </w:rPr>
        <w:t>Ψωμά Μαρία</w:t>
      </w:r>
      <w:r w:rsidR="00724FA7" w:rsidRPr="00311282">
        <w:rPr>
          <w:rFonts w:ascii="Amadeus" w:hAnsi="Amadeus"/>
          <w:shd w:val="clear" w:color="auto" w:fill="FFFFFF"/>
        </w:rPr>
        <w:t xml:space="preserve">, </w:t>
      </w:r>
      <w:r w:rsidRPr="00311282">
        <w:rPr>
          <w:rFonts w:ascii="Amadeus" w:hAnsi="Amadeus"/>
          <w:shd w:val="clear" w:color="auto" w:fill="FFFFFF"/>
        </w:rPr>
        <w:t>Φιλόλογος</w:t>
      </w:r>
      <w:r w:rsidR="00724FA7" w:rsidRPr="00311282">
        <w:rPr>
          <w:rFonts w:ascii="Amadeus" w:hAnsi="Amadeus"/>
          <w:shd w:val="clear" w:color="auto" w:fill="FFFFFF"/>
        </w:rPr>
        <w:t xml:space="preserve">, </w:t>
      </w:r>
      <w:r w:rsidRPr="00311282">
        <w:rPr>
          <w:rFonts w:ascii="Amadeus" w:hAnsi="Amadeus"/>
        </w:rPr>
        <w:t>Πανεπιστήμιο Ιωαννίνων</w:t>
      </w:r>
      <w:r w:rsidR="00421450" w:rsidRPr="00311282">
        <w:rPr>
          <w:rFonts w:ascii="Amadeus" w:hAnsi="Amadeus"/>
        </w:rPr>
        <w:t>.</w:t>
      </w:r>
    </w:p>
    <w:p w:rsidR="00DA728C" w:rsidRPr="00311282" w:rsidRDefault="00DA728C" w:rsidP="00335C27">
      <w:pPr>
        <w:pStyle w:val="aff1"/>
        <w:spacing w:after="80" w:line="312" w:lineRule="auto"/>
        <w:jc w:val="both"/>
        <w:rPr>
          <w:rFonts w:ascii="Amadeus" w:hAnsi="Amadeus"/>
        </w:rPr>
      </w:pPr>
    </w:p>
    <w:sectPr w:rsidR="00DA728C" w:rsidRPr="00311282">
      <w:headerReference w:type="default" r:id="rId15"/>
      <w:footerReference w:type="default" r:id="rId16"/>
      <w:pgSz w:w="11907" w:h="16839" w:code="1"/>
      <w:pgMar w:top="1440" w:right="1050" w:bottom="1440" w:left="105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76B6" w:rsidRDefault="002976B6">
      <w:r>
        <w:separator/>
      </w:r>
    </w:p>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endnote>
  <w:endnote w:type="continuationSeparator" w:id="0">
    <w:p w:rsidR="002976B6" w:rsidRDefault="002976B6">
      <w:r>
        <w:continuationSeparator/>
      </w:r>
    </w:p>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A1"/>
    <w:family w:val="script"/>
    <w:pitch w:val="variable"/>
    <w:sig w:usb0="000002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A1"/>
    <w:family w:val="roman"/>
    <w:pitch w:val="variable"/>
    <w:sig w:usb0="A00002EF" w:usb1="4000204B" w:usb2="00000000" w:usb3="00000000" w:csb0="0000019F" w:csb1="00000000"/>
  </w:font>
  <w:font w:name="Tahoma">
    <w:panose1 w:val="020B0604030504040204"/>
    <w:charset w:val="A1"/>
    <w:family w:val="swiss"/>
    <w:pitch w:val="variable"/>
    <w:sig w:usb0="E1002EFF" w:usb1="C000605B" w:usb2="00000029" w:usb3="00000000" w:csb0="000101FF" w:csb1="00000000"/>
  </w:font>
  <w:font w:name="Amadeus">
    <w:panose1 w:val="02020602060506020403"/>
    <w:charset w:val="A1"/>
    <w:family w:val="roman"/>
    <w:pitch w:val="variable"/>
    <w:sig w:usb0="E00002FF" w:usb1="500020FB"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3071"/>
      <w:docPartObj>
        <w:docPartGallery w:val="Page Numbers (Bottom of Page)"/>
        <w:docPartUnique/>
      </w:docPartObj>
    </w:sdtPr>
    <w:sdtEndPr/>
    <w:sdtContent>
      <w:p w:rsidR="00311282" w:rsidRDefault="00311282">
        <w:pPr>
          <w:pStyle w:val="af"/>
        </w:pPr>
        <w:r>
          <w:rPr>
            <w:noProof/>
          </w:rPr>
          <mc:AlternateContent>
            <mc:Choice Requires="wps">
              <w:drawing>
                <wp:anchor distT="0" distB="0" distL="114300" distR="114300" simplePos="0" relativeHeight="251662336"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6"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11282" w:rsidRPr="00311282" w:rsidRDefault="00311282">
                              <w:pPr>
                                <w:pBdr>
                                  <w:top w:val="single" w:sz="4" w:space="1" w:color="7F7F7F" w:themeColor="background1" w:themeShade="7F"/>
                                </w:pBdr>
                                <w:jc w:val="center"/>
                                <w:rPr>
                                  <w:rFonts w:ascii="Amadeus" w:hAnsi="Amadeus"/>
                                  <w:color w:val="00B0F0"/>
                                  <w:sz w:val="20"/>
                                  <w:szCs w:val="20"/>
                                </w:rPr>
                              </w:pPr>
                              <w:r w:rsidRPr="00311282">
                                <w:rPr>
                                  <w:rFonts w:ascii="Amadeus" w:hAnsi="Amadeus"/>
                                  <w:color w:val="00B0F0"/>
                                  <w:sz w:val="20"/>
                                  <w:szCs w:val="20"/>
                                </w:rPr>
                                <w:fldChar w:fldCharType="begin"/>
                              </w:r>
                              <w:r w:rsidRPr="00311282">
                                <w:rPr>
                                  <w:rFonts w:ascii="Amadeus" w:hAnsi="Amadeus"/>
                                  <w:color w:val="00B0F0"/>
                                  <w:sz w:val="20"/>
                                  <w:szCs w:val="20"/>
                                </w:rPr>
                                <w:instrText>PAGE   \* MERGEFORMAT</w:instrText>
                              </w:r>
                              <w:r w:rsidRPr="00311282">
                                <w:rPr>
                                  <w:rFonts w:ascii="Amadeus" w:hAnsi="Amadeus"/>
                                  <w:color w:val="00B0F0"/>
                                  <w:sz w:val="20"/>
                                  <w:szCs w:val="20"/>
                                </w:rPr>
                                <w:fldChar w:fldCharType="separate"/>
                              </w:r>
                              <w:r w:rsidRPr="00311282">
                                <w:rPr>
                                  <w:rFonts w:ascii="Amadeus" w:hAnsi="Amadeus"/>
                                  <w:color w:val="00B0F0"/>
                                  <w:sz w:val="20"/>
                                  <w:szCs w:val="20"/>
                                </w:rPr>
                                <w:t>2</w:t>
                              </w:r>
                              <w:r w:rsidRPr="00311282">
                                <w:rPr>
                                  <w:rFonts w:ascii="Amadeus" w:hAnsi="Amadeus"/>
                                  <w:color w:val="00B0F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Ορθογώνιο 6" o:spid="_x0000_s1028"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" filled="f" fillcolor="#c0504d" stroked="f" strokecolor="#5c83b4" strokeweight="2.25pt">
                  <v:textbox inset=",0,,0">
                    <w:txbxContent>
                      <w:p w:rsidR="00311282" w:rsidRPr="00311282" w:rsidRDefault="00311282">
                        <w:pPr>
                          <w:pBdr>
                            <w:top w:val="single" w:sz="4" w:space="1" w:color="7F7F7F" w:themeColor="background1" w:themeShade="7F"/>
                          </w:pBdr>
                          <w:jc w:val="center"/>
                          <w:rPr>
                            <w:rFonts w:ascii="Amadeus" w:hAnsi="Amadeus"/>
                            <w:color w:val="00B0F0"/>
                            <w:sz w:val="20"/>
                            <w:szCs w:val="20"/>
                          </w:rPr>
                        </w:pPr>
                        <w:r w:rsidRPr="00311282">
                          <w:rPr>
                            <w:rFonts w:ascii="Amadeus" w:hAnsi="Amadeus"/>
                            <w:color w:val="00B0F0"/>
                            <w:sz w:val="20"/>
                            <w:szCs w:val="20"/>
                          </w:rPr>
                          <w:fldChar w:fldCharType="begin"/>
                        </w:r>
                        <w:r w:rsidRPr="00311282">
                          <w:rPr>
                            <w:rFonts w:ascii="Amadeus" w:hAnsi="Amadeus"/>
                            <w:color w:val="00B0F0"/>
                            <w:sz w:val="20"/>
                            <w:szCs w:val="20"/>
                          </w:rPr>
                          <w:instrText>PAGE   \* MERGEFORMAT</w:instrText>
                        </w:r>
                        <w:r w:rsidRPr="00311282">
                          <w:rPr>
                            <w:rFonts w:ascii="Amadeus" w:hAnsi="Amadeus"/>
                            <w:color w:val="00B0F0"/>
                            <w:sz w:val="20"/>
                            <w:szCs w:val="20"/>
                          </w:rPr>
                          <w:fldChar w:fldCharType="separate"/>
                        </w:r>
                        <w:r w:rsidRPr="00311282">
                          <w:rPr>
                            <w:rFonts w:ascii="Amadeus" w:hAnsi="Amadeus"/>
                            <w:color w:val="00B0F0"/>
                            <w:sz w:val="20"/>
                            <w:szCs w:val="20"/>
                          </w:rPr>
                          <w:t>2</w:t>
                        </w:r>
                        <w:r w:rsidRPr="00311282">
                          <w:rPr>
                            <w:rFonts w:ascii="Amadeus" w:hAnsi="Amadeus"/>
                            <w:color w:val="00B0F0"/>
                            <w:sz w:val="20"/>
                            <w:szCs w:val="2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76B6" w:rsidRDefault="002976B6">
      <w:r>
        <w:separator/>
      </w:r>
    </w:p>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footnote>
  <w:footnote w:type="continuationSeparator" w:id="0">
    <w:p w:rsidR="002976B6" w:rsidRDefault="002976B6">
      <w:r>
        <w:continuationSeparator/>
      </w:r>
    </w:p>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p w:rsidR="002976B6" w:rsidRDefault="002976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B9B" w:rsidRDefault="00877B9B">
    <w:pPr>
      <w:pStyle w:val="ae"/>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Ορθογώνιο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Ημερομηνία"/>
                            <w:id w:val="516659546"/>
                            <w:placeholder>
                              <w:docPart w:val="7627F2FE9D4049279EA62E0589A20364"/>
                            </w:placeholder>
                            <w:dataBinding w:prefixMappings="xmlns:ns0='http://schemas.microsoft.com/office/2006/coverPageProps'" w:xpath="/ns0:CoverPageProperties[1]/ns0:PublishDate[1]" w:storeItemID="{55AF091B-3C7A-41E3-B477-F2FDAA23CFDA}"/>
                            <w:date w:fullDate="2018-06-23T00:00:00Z">
                              <w:dateFormat w:val="d/M/yyyy"/>
                              <w:lid w:val="el-GR"/>
                              <w:storeMappedDataAs w:val="dateTime"/>
                              <w:calendar w:val="gregorian"/>
                            </w:date>
                          </w:sdtPr>
                          <w:sdtEndPr/>
                          <w:sdtContent>
                            <w:p w:rsidR="00877B9B" w:rsidRDefault="00877B9B">
                              <w:pPr>
                                <w:spacing w:after="160" w:line="264" w:lineRule="auto"/>
                                <w:jc w:val="center"/>
                                <w:rPr>
                                  <w:b/>
                                  <w:bCs/>
                                  <w:color w:val="46464A" w:themeColor="text2"/>
                                </w:rPr>
                              </w:pPr>
                              <w:r>
                                <w:rPr>
                                  <w:b/>
                                  <w:bCs/>
                                  <w:color w:val="46464A" w:themeColor="text2"/>
                                </w:rPr>
                                <w:t>23/6/2018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Ορθογώνιο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RlAAAAAFJnaHRsb25nAAAF3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Y4QklNBAwAAAAAHeYAAAABAAAA&#10;oAAAAHgAAAHgAADhAAAAHcoAGAAB/9j/4AAQSkZJRgABAgAASABIAAD/7QAMQWRvYmVfQ00AAf/u&#10;AA5BZG9iZQBkgAAAAAH/2wCEAAwICAgJCAwJCQwRCwoLERUPDAwPFRgTExUTExgRDAwMDAwMEQwM&#10;DAwMDAwMDAwMDAwMDAwMDAwMDAwMDAwMDAwBDQsLDQ4NEA4OEBQODg4UFA4ODg4UEQwMDAwMEREM&#10;DAwMDAwRDAwMDAwMDAwMDAwMDAwMDAwMDAwMDAwMDAwMDP/AABEIAH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DktMDQtMzBUMDc6Mzk6MzMtMDc6MDA8L3hhcDpDcmVhdGVE&#10;YXRlPgogICAgICAgICA8eGFwOk1vZGlmeURhdGU+MjAwOS0wNC0zMFQwNzozOTozMy0wNzowMDwv&#10;eGFwOk1vZGlmeURhdGU+CiAgICAgICAgIDx4YXA6TWV0YWRhdGFEYXRlPjIwMDktMDQtMzBUMDc6&#10;Mzk6MzMtMDc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" stroked="f" strokeweight="1.5pt">
              <v:fill r:id="rId2" o:title="" recolor="t" rotate="t" type="tile"/>
              <v:imagedata recolortarget="white [3057]"/>
              <v:textbox>
                <w:txbxContent>
                  <w:sdt>
                    <w:sdtPr>
                      <w:rPr>
                        <w:b/>
                        <w:bCs/>
                        <w:color w:val="46464A" w:themeColor="text2"/>
                      </w:rPr>
                      <w:alias w:val="Ημερομηνία"/>
                      <w:id w:val="516659546"/>
                      <w:placeholder>
                        <w:docPart w:val="7627F2FE9D4049279EA62E0589A20364"/>
                      </w:placeholder>
                      <w:dataBinding w:prefixMappings="xmlns:ns0='http://schemas.microsoft.com/office/2006/coverPageProps'" w:xpath="/ns0:CoverPageProperties[1]/ns0:PublishDate[1]" w:storeItemID="{55AF091B-3C7A-41E3-B477-F2FDAA23CFDA}"/>
                      <w:date w:fullDate="2018-06-23T00:00:00Z">
                        <w:dateFormat w:val="d/M/yyyy"/>
                        <w:lid w:val="el-GR"/>
                        <w:storeMappedDataAs w:val="dateTime"/>
                        <w:calendar w:val="gregorian"/>
                      </w:date>
                    </w:sdtPr>
                    <w:sdtEndPr/>
                    <w:sdtContent>
                      <w:p w:rsidR="00877B9B" w:rsidRDefault="00877B9B">
                        <w:pPr>
                          <w:spacing w:after="160" w:line="264" w:lineRule="auto"/>
                          <w:jc w:val="center"/>
                          <w:rPr>
                            <w:b/>
                            <w:bCs/>
                            <w:color w:val="46464A" w:themeColor="text2"/>
                          </w:rPr>
                        </w:pPr>
                        <w:r>
                          <w:rPr>
                            <w:b/>
                            <w:bCs/>
                            <w:color w:val="46464A" w:themeColor="text2"/>
                          </w:rPr>
                          <w:t>23/6/2018</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1534795</wp:posOffset>
                  </wp:positionV>
                </mc:Fallback>
              </mc:AlternateContent>
              <wp:extent cx="5943600" cy="0"/>
              <wp:effectExtent l="0" t="0" r="0" b="19050"/>
              <wp:wrapNone/>
              <wp:docPr id="5" name="Ευθεία γραμμή σύνδεσης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6BAB41FA" id="Ευθεία γραμμή σύνδεσης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0C54A"/>
    <w:lvl w:ilvl="0">
      <w:start w:val="1"/>
      <w:numFmt w:val="bullet"/>
      <w:pStyle w:val="5"/>
      <w:lvlText w:val="○"/>
      <w:lvlJc w:val="left"/>
      <w:pPr>
        <w:ind w:left="1800" w:hanging="360"/>
      </w:pPr>
      <w:rPr>
        <w:rFonts w:ascii="Monotype Corsiva" w:hAnsi="Monotype Corsiva" w:hint="default"/>
        <w:color w:val="BEAE98" w:themeColor="accent3"/>
      </w:rPr>
    </w:lvl>
  </w:abstractNum>
  <w:abstractNum w:abstractNumId="5" w15:restartNumberingAfterBreak="0">
    <w:nsid w:val="FFFFFF81"/>
    <w:multiLevelType w:val="singleLevel"/>
    <w:tmpl w:val="9A8A1DFA"/>
    <w:lvl w:ilvl="0">
      <w:start w:val="1"/>
      <w:numFmt w:val="bullet"/>
      <w:pStyle w:val="4"/>
      <w:lvlText w:val=""/>
      <w:lvlJc w:val="left"/>
      <w:pPr>
        <w:ind w:left="1440" w:hanging="360"/>
      </w:pPr>
      <w:rPr>
        <w:rFonts w:ascii="Symbol" w:hAnsi="Symbol" w:hint="default"/>
        <w:color w:val="BEAE98" w:themeColor="accent3"/>
      </w:rPr>
    </w:lvl>
  </w:abstractNum>
  <w:abstractNum w:abstractNumId="6" w15:restartNumberingAfterBreak="0">
    <w:nsid w:val="FFFFFF82"/>
    <w:multiLevelType w:val="singleLevel"/>
    <w:tmpl w:val="4AAC3C4A"/>
    <w:lvl w:ilvl="0">
      <w:start w:val="1"/>
      <w:numFmt w:val="bullet"/>
      <w:pStyle w:val="3"/>
      <w:lvlText w:val=""/>
      <w:lvlJc w:val="left"/>
      <w:pPr>
        <w:ind w:left="1080" w:hanging="360"/>
      </w:pPr>
      <w:rPr>
        <w:rFonts w:ascii="Symbol" w:hAnsi="Symbol" w:hint="default"/>
        <w:color w:val="A8A8AB" w:themeColor="accent1" w:themeTint="99"/>
      </w:rPr>
    </w:lvl>
  </w:abstractNum>
  <w:abstractNum w:abstractNumId="7" w15:restartNumberingAfterBreak="0">
    <w:nsid w:val="FFFFFF83"/>
    <w:multiLevelType w:val="singleLevel"/>
    <w:tmpl w:val="3EFA84BC"/>
    <w:lvl w:ilvl="0">
      <w:start w:val="1"/>
      <w:numFmt w:val="bullet"/>
      <w:pStyle w:val="2"/>
      <w:lvlText w:val=""/>
      <w:lvlJc w:val="left"/>
      <w:pPr>
        <w:ind w:left="720" w:hanging="360"/>
      </w:pPr>
      <w:rPr>
        <w:rFonts w:ascii="Symbol" w:hAnsi="Symbol" w:hint="default"/>
        <w:color w:val="6F6F74"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a"/>
      <w:lvlText w:val=""/>
      <w:lvlJc w:val="left"/>
      <w:pPr>
        <w:ind w:left="360" w:hanging="360"/>
      </w:pPr>
      <w:rPr>
        <w:rFonts w:ascii="Symbol" w:hAnsi="Symbol" w:hint="default"/>
        <w:color w:val="535356" w:themeColor="accent1" w:themeShade="BF"/>
      </w:rPr>
    </w:lvl>
  </w:abstractNum>
  <w:abstractNum w:abstractNumId="10" w15:restartNumberingAfterBreak="0">
    <w:nsid w:val="5D945112"/>
    <w:multiLevelType w:val="hybridMultilevel"/>
    <w:tmpl w:val="D174D1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777B0E79"/>
    <w:multiLevelType w:val="hybridMultilevel"/>
    <w:tmpl w:val="5B0C353C"/>
    <w:lvl w:ilvl="0" w:tplc="8C60AEAC">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GrammaticalErrors/>
  <w:proofState w:spelling="clean" w:grammar="clean"/>
  <w:attachedTemplate r:id="rId1"/>
  <w:defaultTabStop w:val="709"/>
  <w:hyphenationZone w:val="4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149"/>
    <w:rsid w:val="00000E8B"/>
    <w:rsid w:val="000300AA"/>
    <w:rsid w:val="000346CA"/>
    <w:rsid w:val="000378C1"/>
    <w:rsid w:val="00046265"/>
    <w:rsid w:val="000500D0"/>
    <w:rsid w:val="00056F9F"/>
    <w:rsid w:val="00080D96"/>
    <w:rsid w:val="0008294F"/>
    <w:rsid w:val="00092153"/>
    <w:rsid w:val="000959CF"/>
    <w:rsid w:val="000A07A1"/>
    <w:rsid w:val="000A3CB9"/>
    <w:rsid w:val="000A5399"/>
    <w:rsid w:val="000A66C0"/>
    <w:rsid w:val="000B22D3"/>
    <w:rsid w:val="000B710A"/>
    <w:rsid w:val="000B7AE1"/>
    <w:rsid w:val="000C0238"/>
    <w:rsid w:val="000C1D96"/>
    <w:rsid w:val="000C613C"/>
    <w:rsid w:val="000D1AC3"/>
    <w:rsid w:val="000E3580"/>
    <w:rsid w:val="000E4A65"/>
    <w:rsid w:val="000F0355"/>
    <w:rsid w:val="00101820"/>
    <w:rsid w:val="00101AB5"/>
    <w:rsid w:val="00101BC0"/>
    <w:rsid w:val="00102F73"/>
    <w:rsid w:val="00116488"/>
    <w:rsid w:val="00137B59"/>
    <w:rsid w:val="00145E20"/>
    <w:rsid w:val="00146ADF"/>
    <w:rsid w:val="00147B4D"/>
    <w:rsid w:val="00162C71"/>
    <w:rsid w:val="001643C7"/>
    <w:rsid w:val="00164866"/>
    <w:rsid w:val="00165287"/>
    <w:rsid w:val="00165E37"/>
    <w:rsid w:val="00180726"/>
    <w:rsid w:val="00187493"/>
    <w:rsid w:val="00187F14"/>
    <w:rsid w:val="001900FA"/>
    <w:rsid w:val="001B4F39"/>
    <w:rsid w:val="001B5478"/>
    <w:rsid w:val="001B577F"/>
    <w:rsid w:val="001B6E99"/>
    <w:rsid w:val="001C2C1A"/>
    <w:rsid w:val="001D24F8"/>
    <w:rsid w:val="001D30F4"/>
    <w:rsid w:val="001E0F08"/>
    <w:rsid w:val="001E1E29"/>
    <w:rsid w:val="001F04B1"/>
    <w:rsid w:val="001F2BFF"/>
    <w:rsid w:val="001F55A3"/>
    <w:rsid w:val="00203CA1"/>
    <w:rsid w:val="00207EA3"/>
    <w:rsid w:val="00224533"/>
    <w:rsid w:val="002255B1"/>
    <w:rsid w:val="00240E1F"/>
    <w:rsid w:val="00241FF3"/>
    <w:rsid w:val="0025176A"/>
    <w:rsid w:val="00260AB3"/>
    <w:rsid w:val="002718E3"/>
    <w:rsid w:val="00273A21"/>
    <w:rsid w:val="00277E74"/>
    <w:rsid w:val="0029495E"/>
    <w:rsid w:val="002976B6"/>
    <w:rsid w:val="002A6D6B"/>
    <w:rsid w:val="002B0B36"/>
    <w:rsid w:val="002B2FBA"/>
    <w:rsid w:val="002D731F"/>
    <w:rsid w:val="002E0893"/>
    <w:rsid w:val="002E7511"/>
    <w:rsid w:val="002F0FA0"/>
    <w:rsid w:val="002F10D5"/>
    <w:rsid w:val="002F16FD"/>
    <w:rsid w:val="002F7B18"/>
    <w:rsid w:val="0030206A"/>
    <w:rsid w:val="00311282"/>
    <w:rsid w:val="00330CDA"/>
    <w:rsid w:val="00330F9B"/>
    <w:rsid w:val="00334447"/>
    <w:rsid w:val="00335C27"/>
    <w:rsid w:val="00336231"/>
    <w:rsid w:val="0033659B"/>
    <w:rsid w:val="003436DE"/>
    <w:rsid w:val="00344655"/>
    <w:rsid w:val="003511D3"/>
    <w:rsid w:val="00351D45"/>
    <w:rsid w:val="00382275"/>
    <w:rsid w:val="00382864"/>
    <w:rsid w:val="00384801"/>
    <w:rsid w:val="00393204"/>
    <w:rsid w:val="003954AE"/>
    <w:rsid w:val="00397C18"/>
    <w:rsid w:val="003A1C62"/>
    <w:rsid w:val="003B11B4"/>
    <w:rsid w:val="003D5C5B"/>
    <w:rsid w:val="0040061F"/>
    <w:rsid w:val="004007B5"/>
    <w:rsid w:val="004039F0"/>
    <w:rsid w:val="0040592D"/>
    <w:rsid w:val="00421450"/>
    <w:rsid w:val="0042167F"/>
    <w:rsid w:val="00431AB9"/>
    <w:rsid w:val="004336E5"/>
    <w:rsid w:val="00436E3B"/>
    <w:rsid w:val="00450073"/>
    <w:rsid w:val="0045049E"/>
    <w:rsid w:val="0045148C"/>
    <w:rsid w:val="00452960"/>
    <w:rsid w:val="00463D17"/>
    <w:rsid w:val="00467353"/>
    <w:rsid w:val="00493731"/>
    <w:rsid w:val="004947D9"/>
    <w:rsid w:val="004B7C4A"/>
    <w:rsid w:val="004C2B0C"/>
    <w:rsid w:val="004C61B7"/>
    <w:rsid w:val="004E5CE7"/>
    <w:rsid w:val="004E604D"/>
    <w:rsid w:val="004F0309"/>
    <w:rsid w:val="004F357D"/>
    <w:rsid w:val="004F468E"/>
    <w:rsid w:val="00504951"/>
    <w:rsid w:val="00505359"/>
    <w:rsid w:val="005174C0"/>
    <w:rsid w:val="00520793"/>
    <w:rsid w:val="00523C10"/>
    <w:rsid w:val="00524BC1"/>
    <w:rsid w:val="00546048"/>
    <w:rsid w:val="00555789"/>
    <w:rsid w:val="00556107"/>
    <w:rsid w:val="00557171"/>
    <w:rsid w:val="005613ED"/>
    <w:rsid w:val="0057415A"/>
    <w:rsid w:val="005741E9"/>
    <w:rsid w:val="0057443C"/>
    <w:rsid w:val="00574A8C"/>
    <w:rsid w:val="005926D8"/>
    <w:rsid w:val="0059771B"/>
    <w:rsid w:val="005A11B8"/>
    <w:rsid w:val="005A180A"/>
    <w:rsid w:val="005A6B4F"/>
    <w:rsid w:val="005B077C"/>
    <w:rsid w:val="005B0A42"/>
    <w:rsid w:val="005B1C74"/>
    <w:rsid w:val="005B21E7"/>
    <w:rsid w:val="005C1127"/>
    <w:rsid w:val="005C4FB2"/>
    <w:rsid w:val="005C6A7B"/>
    <w:rsid w:val="005E5B55"/>
    <w:rsid w:val="005E7399"/>
    <w:rsid w:val="0060336C"/>
    <w:rsid w:val="00611E4D"/>
    <w:rsid w:val="0062691B"/>
    <w:rsid w:val="00641C53"/>
    <w:rsid w:val="006426BC"/>
    <w:rsid w:val="00646636"/>
    <w:rsid w:val="00651594"/>
    <w:rsid w:val="00655159"/>
    <w:rsid w:val="0066154C"/>
    <w:rsid w:val="006760DA"/>
    <w:rsid w:val="00684ADC"/>
    <w:rsid w:val="00685EA2"/>
    <w:rsid w:val="006914F6"/>
    <w:rsid w:val="00692681"/>
    <w:rsid w:val="006A2D2E"/>
    <w:rsid w:val="006A68F0"/>
    <w:rsid w:val="006B6397"/>
    <w:rsid w:val="006C6873"/>
    <w:rsid w:val="00711E71"/>
    <w:rsid w:val="00724FA7"/>
    <w:rsid w:val="00725403"/>
    <w:rsid w:val="0072698B"/>
    <w:rsid w:val="00742CC3"/>
    <w:rsid w:val="007435B2"/>
    <w:rsid w:val="00752EEE"/>
    <w:rsid w:val="00765E78"/>
    <w:rsid w:val="00773396"/>
    <w:rsid w:val="00784C92"/>
    <w:rsid w:val="007858EA"/>
    <w:rsid w:val="0078597A"/>
    <w:rsid w:val="007934F0"/>
    <w:rsid w:val="007A4CC7"/>
    <w:rsid w:val="007C2748"/>
    <w:rsid w:val="007C6ED0"/>
    <w:rsid w:val="007D686A"/>
    <w:rsid w:val="007E0224"/>
    <w:rsid w:val="007E317F"/>
    <w:rsid w:val="007E432A"/>
    <w:rsid w:val="007E4ED7"/>
    <w:rsid w:val="007E710E"/>
    <w:rsid w:val="007F2919"/>
    <w:rsid w:val="007F4B27"/>
    <w:rsid w:val="008011D6"/>
    <w:rsid w:val="0080248A"/>
    <w:rsid w:val="008165EF"/>
    <w:rsid w:val="00817ACC"/>
    <w:rsid w:val="008301B5"/>
    <w:rsid w:val="00840820"/>
    <w:rsid w:val="0084186D"/>
    <w:rsid w:val="008510FC"/>
    <w:rsid w:val="008554CB"/>
    <w:rsid w:val="008561D2"/>
    <w:rsid w:val="00861A5C"/>
    <w:rsid w:val="00877B9B"/>
    <w:rsid w:val="008910F5"/>
    <w:rsid w:val="00894A1D"/>
    <w:rsid w:val="008A1574"/>
    <w:rsid w:val="008B1260"/>
    <w:rsid w:val="008B4EEA"/>
    <w:rsid w:val="008D46F2"/>
    <w:rsid w:val="008E25F6"/>
    <w:rsid w:val="008E42FC"/>
    <w:rsid w:val="00910338"/>
    <w:rsid w:val="00910464"/>
    <w:rsid w:val="00916699"/>
    <w:rsid w:val="009170A3"/>
    <w:rsid w:val="009223F1"/>
    <w:rsid w:val="009265C4"/>
    <w:rsid w:val="00927F05"/>
    <w:rsid w:val="009317F8"/>
    <w:rsid w:val="00936B18"/>
    <w:rsid w:val="00937BEE"/>
    <w:rsid w:val="009417BF"/>
    <w:rsid w:val="00956BC9"/>
    <w:rsid w:val="0097731B"/>
    <w:rsid w:val="00985740"/>
    <w:rsid w:val="00995A49"/>
    <w:rsid w:val="009A2F21"/>
    <w:rsid w:val="009B3598"/>
    <w:rsid w:val="009C4075"/>
    <w:rsid w:val="009C61F8"/>
    <w:rsid w:val="009C79AB"/>
    <w:rsid w:val="009D2942"/>
    <w:rsid w:val="009D303C"/>
    <w:rsid w:val="009D4A67"/>
    <w:rsid w:val="009E0661"/>
    <w:rsid w:val="009E4D01"/>
    <w:rsid w:val="009E65C2"/>
    <w:rsid w:val="00A075A8"/>
    <w:rsid w:val="00A14F80"/>
    <w:rsid w:val="00A20BE5"/>
    <w:rsid w:val="00A21480"/>
    <w:rsid w:val="00A27D75"/>
    <w:rsid w:val="00A35890"/>
    <w:rsid w:val="00A35DAB"/>
    <w:rsid w:val="00A54911"/>
    <w:rsid w:val="00A70C4B"/>
    <w:rsid w:val="00A82050"/>
    <w:rsid w:val="00A852B4"/>
    <w:rsid w:val="00A85A90"/>
    <w:rsid w:val="00A920B7"/>
    <w:rsid w:val="00A94628"/>
    <w:rsid w:val="00A9788C"/>
    <w:rsid w:val="00AA66AD"/>
    <w:rsid w:val="00AB7B53"/>
    <w:rsid w:val="00AD2226"/>
    <w:rsid w:val="00AF0156"/>
    <w:rsid w:val="00B052EA"/>
    <w:rsid w:val="00B15935"/>
    <w:rsid w:val="00B15AB7"/>
    <w:rsid w:val="00B2082A"/>
    <w:rsid w:val="00B23F34"/>
    <w:rsid w:val="00B43A5D"/>
    <w:rsid w:val="00B44185"/>
    <w:rsid w:val="00B46A76"/>
    <w:rsid w:val="00B566C9"/>
    <w:rsid w:val="00B601A3"/>
    <w:rsid w:val="00B63DC8"/>
    <w:rsid w:val="00B665B3"/>
    <w:rsid w:val="00B757CD"/>
    <w:rsid w:val="00B8157D"/>
    <w:rsid w:val="00B833B8"/>
    <w:rsid w:val="00BB179B"/>
    <w:rsid w:val="00BB35AF"/>
    <w:rsid w:val="00BD084E"/>
    <w:rsid w:val="00BD1198"/>
    <w:rsid w:val="00BD3645"/>
    <w:rsid w:val="00BD7A97"/>
    <w:rsid w:val="00BE398D"/>
    <w:rsid w:val="00BE6A12"/>
    <w:rsid w:val="00BF055B"/>
    <w:rsid w:val="00BF713A"/>
    <w:rsid w:val="00C046D3"/>
    <w:rsid w:val="00C178AB"/>
    <w:rsid w:val="00C2240F"/>
    <w:rsid w:val="00C22BE6"/>
    <w:rsid w:val="00C2674C"/>
    <w:rsid w:val="00C44925"/>
    <w:rsid w:val="00C56BBE"/>
    <w:rsid w:val="00C603D5"/>
    <w:rsid w:val="00C6633D"/>
    <w:rsid w:val="00C76EF6"/>
    <w:rsid w:val="00C81475"/>
    <w:rsid w:val="00C86936"/>
    <w:rsid w:val="00C913DA"/>
    <w:rsid w:val="00C920D2"/>
    <w:rsid w:val="00C940F5"/>
    <w:rsid w:val="00CA44C0"/>
    <w:rsid w:val="00CB3566"/>
    <w:rsid w:val="00CC1F7F"/>
    <w:rsid w:val="00CD10B5"/>
    <w:rsid w:val="00CD21CA"/>
    <w:rsid w:val="00CD2AE5"/>
    <w:rsid w:val="00CE3BC3"/>
    <w:rsid w:val="00CE5A3D"/>
    <w:rsid w:val="00CE5FE3"/>
    <w:rsid w:val="00CE76B7"/>
    <w:rsid w:val="00CF0AAA"/>
    <w:rsid w:val="00CF7CED"/>
    <w:rsid w:val="00D028E5"/>
    <w:rsid w:val="00D03DBF"/>
    <w:rsid w:val="00D063D8"/>
    <w:rsid w:val="00D16588"/>
    <w:rsid w:val="00D210A6"/>
    <w:rsid w:val="00D24820"/>
    <w:rsid w:val="00D31992"/>
    <w:rsid w:val="00D44C63"/>
    <w:rsid w:val="00D47088"/>
    <w:rsid w:val="00D51EC9"/>
    <w:rsid w:val="00D53A5A"/>
    <w:rsid w:val="00D53F5B"/>
    <w:rsid w:val="00D55B0E"/>
    <w:rsid w:val="00D66044"/>
    <w:rsid w:val="00D72DA3"/>
    <w:rsid w:val="00D770E1"/>
    <w:rsid w:val="00D840E7"/>
    <w:rsid w:val="00D84143"/>
    <w:rsid w:val="00D8490A"/>
    <w:rsid w:val="00D86AF3"/>
    <w:rsid w:val="00D910EF"/>
    <w:rsid w:val="00D9186E"/>
    <w:rsid w:val="00D9299C"/>
    <w:rsid w:val="00DA1F50"/>
    <w:rsid w:val="00DA728C"/>
    <w:rsid w:val="00DB109B"/>
    <w:rsid w:val="00DB16FE"/>
    <w:rsid w:val="00DC5F58"/>
    <w:rsid w:val="00DC6230"/>
    <w:rsid w:val="00DC7C7A"/>
    <w:rsid w:val="00DD337B"/>
    <w:rsid w:val="00DD7BBF"/>
    <w:rsid w:val="00DE1CAA"/>
    <w:rsid w:val="00DE5149"/>
    <w:rsid w:val="00DF186E"/>
    <w:rsid w:val="00DF33F6"/>
    <w:rsid w:val="00DF6898"/>
    <w:rsid w:val="00E042FF"/>
    <w:rsid w:val="00E121CE"/>
    <w:rsid w:val="00E13EF5"/>
    <w:rsid w:val="00E265EF"/>
    <w:rsid w:val="00E3119A"/>
    <w:rsid w:val="00E31B3C"/>
    <w:rsid w:val="00E42884"/>
    <w:rsid w:val="00E56E55"/>
    <w:rsid w:val="00E6021A"/>
    <w:rsid w:val="00E70756"/>
    <w:rsid w:val="00E9135E"/>
    <w:rsid w:val="00E948C6"/>
    <w:rsid w:val="00EA04F1"/>
    <w:rsid w:val="00EA1074"/>
    <w:rsid w:val="00EA1BB6"/>
    <w:rsid w:val="00EB2210"/>
    <w:rsid w:val="00EB7E24"/>
    <w:rsid w:val="00EC4576"/>
    <w:rsid w:val="00ED2553"/>
    <w:rsid w:val="00ED6C9E"/>
    <w:rsid w:val="00EE6392"/>
    <w:rsid w:val="00EE669C"/>
    <w:rsid w:val="00EE6F9F"/>
    <w:rsid w:val="00EF046B"/>
    <w:rsid w:val="00EF4009"/>
    <w:rsid w:val="00EF493B"/>
    <w:rsid w:val="00EF70FC"/>
    <w:rsid w:val="00F012F7"/>
    <w:rsid w:val="00F0329E"/>
    <w:rsid w:val="00F03EFC"/>
    <w:rsid w:val="00F114D0"/>
    <w:rsid w:val="00F11744"/>
    <w:rsid w:val="00F23867"/>
    <w:rsid w:val="00F26AB5"/>
    <w:rsid w:val="00F37392"/>
    <w:rsid w:val="00F475FE"/>
    <w:rsid w:val="00F57CC1"/>
    <w:rsid w:val="00F6434A"/>
    <w:rsid w:val="00F64C0C"/>
    <w:rsid w:val="00F71675"/>
    <w:rsid w:val="00F844A5"/>
    <w:rsid w:val="00F87D31"/>
    <w:rsid w:val="00F91BDB"/>
    <w:rsid w:val="00F92172"/>
    <w:rsid w:val="00FA3C2E"/>
    <w:rsid w:val="00FA4EED"/>
    <w:rsid w:val="00FA7EAC"/>
    <w:rsid w:val="00FB2C99"/>
    <w:rsid w:val="00FD1113"/>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58BDB1-3B89-4BD0-8CD6-1F409935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line="300" w:lineRule="auto"/>
      <w:jc w:val="both"/>
    </w:pPr>
  </w:style>
  <w:style w:type="paragraph" w:styleId="1">
    <w:name w:val="heading 1"/>
    <w:basedOn w:val="a0"/>
    <w:next w:val="a0"/>
    <w:link w:val="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20">
    <w:name w:val="heading 2"/>
    <w:basedOn w:val="a0"/>
    <w:next w:val="a0"/>
    <w:link w:val="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8"/>
    </w:rPr>
  </w:style>
  <w:style w:type="paragraph" w:styleId="30">
    <w:name w:val="heading 3"/>
    <w:basedOn w:val="a0"/>
    <w:next w:val="a0"/>
    <w:link w:val="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40">
    <w:name w:val="heading 4"/>
    <w:basedOn w:val="a0"/>
    <w:next w:val="a0"/>
    <w:link w:val="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50">
    <w:name w:val="heading 5"/>
    <w:basedOn w:val="a0"/>
    <w:next w:val="a0"/>
    <w:link w:val="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6">
    <w:name w:val="heading 6"/>
    <w:basedOn w:val="a0"/>
    <w:next w:val="a0"/>
    <w:link w:val="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7">
    <w:name w:val="heading 7"/>
    <w:basedOn w:val="a0"/>
    <w:next w:val="a0"/>
    <w:link w:val="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8">
    <w:name w:val="heading 8"/>
    <w:basedOn w:val="a0"/>
    <w:next w:val="a0"/>
    <w:link w:val="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9">
    <w:name w:val="heading 9"/>
    <w:basedOn w:val="a0"/>
    <w:next w:val="a0"/>
    <w:link w:val="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Pr>
      <w:rFonts w:asciiTheme="majorHAnsi" w:eastAsiaTheme="majorEastAsia" w:hAnsiTheme="majorHAnsi" w:cstheme="majorBidi"/>
      <w:caps/>
      <w:color w:val="343437" w:themeColor="text2" w:themeShade="BF"/>
      <w:spacing w:val="20"/>
      <w:sz w:val="32"/>
      <w:szCs w:val="32"/>
    </w:rPr>
  </w:style>
  <w:style w:type="character" w:customStyle="1" w:styleId="2Char">
    <w:name w:val="Επικεφαλίδα 2 Char"/>
    <w:basedOn w:val="a1"/>
    <w:link w:val="20"/>
    <w:uiPriority w:val="9"/>
    <w:semiHidden/>
    <w:rPr>
      <w:rFonts w:asciiTheme="majorHAnsi" w:eastAsiaTheme="majorEastAsia" w:hAnsiTheme="majorHAnsi" w:cstheme="majorBidi"/>
      <w:bCs/>
      <w:color w:val="46464A" w:themeColor="text2"/>
      <w:sz w:val="28"/>
      <w:szCs w:val="28"/>
    </w:rPr>
  </w:style>
  <w:style w:type="character" w:customStyle="1" w:styleId="3Char">
    <w:name w:val="Επικεφαλίδα 3 Char"/>
    <w:basedOn w:val="a1"/>
    <w:link w:val="30"/>
    <w:uiPriority w:val="9"/>
    <w:semiHidden/>
    <w:rPr>
      <w:rFonts w:asciiTheme="majorHAnsi" w:eastAsiaTheme="majorEastAsia" w:hAnsiTheme="majorHAnsi" w:cstheme="majorBidi"/>
      <w:b/>
      <w:bCs/>
      <w:color w:val="535356" w:themeColor="accent1" w:themeShade="BF"/>
      <w:sz w:val="23"/>
    </w:rPr>
  </w:style>
  <w:style w:type="character" w:customStyle="1" w:styleId="4Char">
    <w:name w:val="Επικεφαλίδα 4 Char"/>
    <w:basedOn w:val="a1"/>
    <w:link w:val="40"/>
    <w:uiPriority w:val="9"/>
    <w:semiHidden/>
    <w:rPr>
      <w:rFonts w:asciiTheme="majorHAnsi" w:eastAsiaTheme="majorEastAsia" w:hAnsiTheme="majorHAnsi" w:cstheme="majorBidi"/>
      <w:bCs/>
      <w:iCs/>
      <w:caps/>
      <w:color w:val="46464A" w:themeColor="text2"/>
      <w:spacing w:val="12"/>
      <w:sz w:val="21"/>
    </w:rPr>
  </w:style>
  <w:style w:type="character" w:customStyle="1" w:styleId="5Char">
    <w:name w:val="Επικεφαλίδα 5 Char"/>
    <w:basedOn w:val="a1"/>
    <w:link w:val="50"/>
    <w:uiPriority w:val="9"/>
    <w:semiHidden/>
    <w:rPr>
      <w:rFonts w:asciiTheme="majorHAnsi" w:eastAsiaTheme="majorEastAsia" w:hAnsiTheme="majorHAnsi" w:cstheme="majorBidi"/>
      <w:color w:val="232324" w:themeColor="text2" w:themeShade="80"/>
    </w:rPr>
  </w:style>
  <w:style w:type="character" w:customStyle="1" w:styleId="6Char">
    <w:name w:val="Επικεφαλίδα 6 Char"/>
    <w:basedOn w:val="a1"/>
    <w:link w:val="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7Char">
    <w:name w:val="Επικεφαλίδα 7 Char"/>
    <w:basedOn w:val="a1"/>
    <w:link w:val="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8Char">
    <w:name w:val="Επικεφαλίδα 8 Char"/>
    <w:basedOn w:val="a1"/>
    <w:link w:val="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9Char">
    <w:name w:val="Επικεφαλίδα 9 Char"/>
    <w:basedOn w:val="a1"/>
    <w:link w:val="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a4">
    <w:name w:val="Strong"/>
    <w:basedOn w:val="a1"/>
    <w:uiPriority w:val="22"/>
    <w:qFormat/>
    <w:rPr>
      <w:b/>
      <w:bCs/>
    </w:rPr>
  </w:style>
  <w:style w:type="character" w:styleId="a5">
    <w:name w:val="Emphasis"/>
    <w:basedOn w:val="a1"/>
    <w:uiPriority w:val="20"/>
    <w:qFormat/>
    <w:rPr>
      <w:b/>
      <w:i/>
      <w:iCs/>
      <w:color w:val="6F6F74" w:themeColor="accent1"/>
    </w:rPr>
  </w:style>
  <w:style w:type="character" w:customStyle="1" w:styleId="a6">
    <w:name w:val="Χαρακτήρας έντονης σύστασης"/>
    <w:basedOn w:val="a1"/>
    <w:uiPriority w:val="32"/>
    <w:rPr>
      <w:rFonts w:cs="Times New Roman"/>
      <w:b/>
      <w:color w:val="000000"/>
      <w:szCs w:val="20"/>
      <w:u w:val="single"/>
      <w14:textFill>
        <w14:solidFill>
          <w14:srgbClr w14:val="000000">
            <w14:lumMod w14:val="75000"/>
          </w14:srgbClr>
        </w14:solidFill>
      </w14:textFill>
    </w:rPr>
  </w:style>
  <w:style w:type="character" w:customStyle="1" w:styleId="a7">
    <w:name w:val="Χαρακτήρας διακριτικής σύστασης"/>
    <w:basedOn w:val="a1"/>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a8">
    <w:name w:val="Χαρακτήρας τίτλου βιβλίου"/>
    <w:basedOn w:val="a1"/>
    <w:uiPriority w:val="33"/>
    <w:rPr>
      <w:rFonts w:asciiTheme="majorHAnsi" w:hAnsiTheme="majorHAnsi" w:cs="Times New Roman"/>
      <w:b/>
      <w:i/>
      <w:color w:val="000000"/>
      <w:szCs w:val="20"/>
    </w:rPr>
  </w:style>
  <w:style w:type="character" w:customStyle="1" w:styleId="a9">
    <w:name w:val="Χαρακτήρας έντονης έμφασης"/>
    <w:basedOn w:val="a1"/>
    <w:uiPriority w:val="21"/>
    <w:rPr>
      <w:rFonts w:cs="Times New Roman"/>
      <w:b/>
      <w:i/>
      <w:color w:val="000000"/>
      <w:szCs w:val="20"/>
      <w14:textFill>
        <w14:solidFill>
          <w14:srgbClr w14:val="000000">
            <w14:lumMod w14:val="75000"/>
          </w14:srgbClr>
        </w14:solidFill>
      </w14:textFill>
    </w:rPr>
  </w:style>
  <w:style w:type="character" w:customStyle="1" w:styleId="aa">
    <w:name w:val="Χαρακτήρας διακριτικής έμφασης"/>
    <w:basedOn w:val="a1"/>
    <w:uiPriority w:val="19"/>
    <w:rPr>
      <w:rFonts w:cs="Times New Roman"/>
      <w:i/>
      <w:color w:val="000000"/>
      <w:szCs w:val="20"/>
      <w14:textFill>
        <w14:solidFill>
          <w14:srgbClr w14:val="000000">
            <w14:lumMod w14:val="55000"/>
            <w14:lumOff w14:val="45000"/>
          </w14:srgbClr>
        </w14:solidFill>
      </w14:textFill>
    </w:rPr>
  </w:style>
  <w:style w:type="paragraph" w:styleId="ab">
    <w:name w:val="Quote"/>
    <w:basedOn w:val="a0"/>
    <w:next w:val="a0"/>
    <w:link w:val="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14:ligatures w14:val="standard"/>
      <w14:numForm w14:val="oldStyle"/>
    </w:rPr>
  </w:style>
  <w:style w:type="character" w:customStyle="1" w:styleId="Char">
    <w:name w:val="Απόσπασμα Char"/>
    <w:basedOn w:val="a1"/>
    <w:link w:val="ab"/>
    <w:uiPriority w:val="29"/>
    <w:rPr>
      <w:rFonts w:asciiTheme="majorHAnsi" w:hAnsiTheme="majorHAnsi"/>
      <w:caps/>
      <w:color w:val="535356" w:themeColor="accent1" w:themeShade="BF"/>
      <w:spacing w:val="10"/>
      <w14:ligatures w14:val="standard"/>
      <w14:numForm w14:val="oldStyle"/>
    </w:rPr>
  </w:style>
  <w:style w:type="paragraph" w:styleId="ac">
    <w:name w:val="Intense Quote"/>
    <w:basedOn w:val="a0"/>
    <w:next w:val="a0"/>
    <w:link w:val="Char0"/>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ad">
    <w:name w:val="Table Grid"/>
    <w:basedOn w:val="a2"/>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header"/>
    <w:basedOn w:val="a0"/>
    <w:link w:val="Char1"/>
    <w:uiPriority w:val="99"/>
    <w:unhideWhenUsed/>
    <w:pPr>
      <w:tabs>
        <w:tab w:val="center" w:pos="4320"/>
        <w:tab w:val="right" w:pos="8640"/>
      </w:tabs>
    </w:pPr>
  </w:style>
  <w:style w:type="character" w:customStyle="1" w:styleId="Char1">
    <w:name w:val="Κεφαλίδα Char"/>
    <w:basedOn w:val="a1"/>
    <w:link w:val="ae"/>
    <w:uiPriority w:val="99"/>
    <w:rPr>
      <w:rFonts w:cs="Times New Roman"/>
      <w:color w:val="000000"/>
      <w:szCs w:val="20"/>
    </w:rPr>
  </w:style>
  <w:style w:type="paragraph" w:styleId="af">
    <w:name w:val="footer"/>
    <w:basedOn w:val="a0"/>
    <w:link w:val="Char2"/>
    <w:uiPriority w:val="99"/>
    <w:unhideWhenUsed/>
    <w:pPr>
      <w:tabs>
        <w:tab w:val="center" w:pos="4320"/>
        <w:tab w:val="right" w:pos="8640"/>
      </w:tabs>
    </w:pPr>
  </w:style>
  <w:style w:type="character" w:customStyle="1" w:styleId="Char2">
    <w:name w:val="Υποσέλιδο Char"/>
    <w:basedOn w:val="a1"/>
    <w:link w:val="af"/>
    <w:uiPriority w:val="99"/>
    <w:rPr>
      <w:rFonts w:cs="Times New Roman"/>
      <w:color w:val="000000"/>
      <w:szCs w:val="20"/>
    </w:rPr>
  </w:style>
  <w:style w:type="paragraph" w:styleId="af0">
    <w:name w:val="Balloon Text"/>
    <w:basedOn w:val="a0"/>
    <w:link w:val="Char3"/>
    <w:uiPriority w:val="99"/>
    <w:semiHidden/>
    <w:unhideWhenUsed/>
    <w:rPr>
      <w:rFonts w:ascii="Tahoma" w:hAnsi="Tahoma" w:cs="Tahoma"/>
      <w:sz w:val="16"/>
      <w:szCs w:val="16"/>
    </w:rPr>
  </w:style>
  <w:style w:type="character" w:customStyle="1" w:styleId="Char3">
    <w:name w:val="Κείμενο πλαισίου Char"/>
    <w:basedOn w:val="a1"/>
    <w:link w:val="af0"/>
    <w:uiPriority w:val="99"/>
    <w:semiHidden/>
    <w:rPr>
      <w:rFonts w:ascii="Tahoma" w:hAnsi="Tahoma" w:cs="Tahoma"/>
      <w:color w:val="000000"/>
      <w:sz w:val="16"/>
      <w:szCs w:val="16"/>
    </w:rPr>
  </w:style>
  <w:style w:type="paragraph" w:styleId="af1">
    <w:name w:val="caption"/>
    <w:basedOn w:val="a0"/>
    <w:next w:val="a0"/>
    <w:uiPriority w:val="35"/>
    <w:unhideWhenUsed/>
    <w:qFormat/>
    <w:pPr>
      <w:spacing w:line="240" w:lineRule="auto"/>
    </w:pPr>
    <w:rPr>
      <w:b/>
      <w:bCs/>
      <w:color w:val="46464A" w:themeColor="text2"/>
      <w:sz w:val="18"/>
      <w:szCs w:val="18"/>
    </w:rPr>
  </w:style>
  <w:style w:type="paragraph" w:styleId="af2">
    <w:name w:val="No Spacing"/>
    <w:link w:val="Char4"/>
    <w:uiPriority w:val="1"/>
    <w:qFormat/>
    <w:pPr>
      <w:spacing w:after="0" w:line="240" w:lineRule="auto"/>
    </w:pPr>
  </w:style>
  <w:style w:type="paragraph" w:styleId="af3">
    <w:name w:val="Block Text"/>
    <w:aliases w:val="Παράθεση αποσπάσματος"/>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paragraph" w:styleId="a">
    <w:name w:val="List Bullet"/>
    <w:basedOn w:val="a0"/>
    <w:uiPriority w:val="6"/>
    <w:unhideWhenUsed/>
    <w:pPr>
      <w:numPr>
        <w:numId w:val="16"/>
      </w:numPr>
      <w:spacing w:after="0"/>
      <w:contextualSpacing/>
    </w:pPr>
  </w:style>
  <w:style w:type="paragraph" w:styleId="2">
    <w:name w:val="List Bullet 2"/>
    <w:basedOn w:val="a0"/>
    <w:uiPriority w:val="6"/>
    <w:unhideWhenUsed/>
    <w:pPr>
      <w:numPr>
        <w:numId w:val="17"/>
      </w:numPr>
      <w:spacing w:after="0"/>
    </w:pPr>
  </w:style>
  <w:style w:type="paragraph" w:styleId="3">
    <w:name w:val="List Bullet 3"/>
    <w:basedOn w:val="a0"/>
    <w:uiPriority w:val="6"/>
    <w:unhideWhenUsed/>
    <w:pPr>
      <w:numPr>
        <w:numId w:val="18"/>
      </w:numPr>
      <w:spacing w:after="0"/>
    </w:pPr>
  </w:style>
  <w:style w:type="paragraph" w:styleId="4">
    <w:name w:val="List Bullet 4"/>
    <w:basedOn w:val="a0"/>
    <w:uiPriority w:val="6"/>
    <w:unhideWhenUsed/>
    <w:pPr>
      <w:numPr>
        <w:numId w:val="19"/>
      </w:numPr>
      <w:spacing w:after="0"/>
    </w:pPr>
  </w:style>
  <w:style w:type="paragraph" w:styleId="5">
    <w:name w:val="List Bullet 5"/>
    <w:basedOn w:val="a0"/>
    <w:uiPriority w:val="6"/>
    <w:unhideWhenUsed/>
    <w:pPr>
      <w:numPr>
        <w:numId w:val="20"/>
      </w:numPr>
      <w:spacing w:after="0"/>
    </w:pPr>
  </w:style>
  <w:style w:type="paragraph" w:styleId="10">
    <w:name w:val="toc 1"/>
    <w:basedOn w:val="a0"/>
    <w:next w:val="a0"/>
    <w:autoRedefine/>
    <w:uiPriority w:val="99"/>
    <w:semiHidden/>
    <w:unhideWhenUsed/>
    <w:pPr>
      <w:tabs>
        <w:tab w:val="right" w:leader="dot" w:pos="8630"/>
      </w:tabs>
      <w:spacing w:after="40" w:line="240" w:lineRule="auto"/>
    </w:pPr>
    <w:rPr>
      <w:smallCaps/>
      <w:color w:val="A7B789" w:themeColor="accent2"/>
    </w:rPr>
  </w:style>
  <w:style w:type="paragraph" w:styleId="21">
    <w:name w:val="toc 2"/>
    <w:basedOn w:val="a0"/>
    <w:next w:val="a0"/>
    <w:autoRedefine/>
    <w:uiPriority w:val="99"/>
    <w:semiHidden/>
    <w:unhideWhenUsed/>
    <w:pPr>
      <w:tabs>
        <w:tab w:val="right" w:leader="dot" w:pos="8630"/>
      </w:tabs>
      <w:spacing w:after="40" w:line="240" w:lineRule="auto"/>
      <w:ind w:left="216"/>
    </w:pPr>
    <w:rPr>
      <w:smallCaps/>
    </w:rPr>
  </w:style>
  <w:style w:type="paragraph" w:styleId="31">
    <w:name w:val="toc 3"/>
    <w:basedOn w:val="a0"/>
    <w:next w:val="a0"/>
    <w:autoRedefine/>
    <w:uiPriority w:val="99"/>
    <w:semiHidden/>
    <w:unhideWhenUsed/>
    <w:pPr>
      <w:tabs>
        <w:tab w:val="right" w:leader="dot" w:pos="8630"/>
      </w:tabs>
      <w:spacing w:after="40" w:line="240" w:lineRule="auto"/>
      <w:ind w:left="446"/>
    </w:pPr>
    <w:rPr>
      <w:smallCaps/>
    </w:rPr>
  </w:style>
  <w:style w:type="paragraph" w:styleId="41">
    <w:name w:val="toc 4"/>
    <w:basedOn w:val="a0"/>
    <w:next w:val="a0"/>
    <w:autoRedefine/>
    <w:uiPriority w:val="99"/>
    <w:semiHidden/>
    <w:unhideWhenUsed/>
    <w:pPr>
      <w:tabs>
        <w:tab w:val="right" w:leader="dot" w:pos="8630"/>
      </w:tabs>
      <w:spacing w:after="40" w:line="240" w:lineRule="auto"/>
      <w:ind w:left="662"/>
    </w:pPr>
    <w:rPr>
      <w:smallCaps/>
    </w:rPr>
  </w:style>
  <w:style w:type="paragraph" w:styleId="51">
    <w:name w:val="toc 5"/>
    <w:basedOn w:val="a0"/>
    <w:next w:val="a0"/>
    <w:autoRedefine/>
    <w:uiPriority w:val="99"/>
    <w:semiHidden/>
    <w:unhideWhenUsed/>
    <w:pPr>
      <w:tabs>
        <w:tab w:val="right" w:leader="dot" w:pos="8630"/>
      </w:tabs>
      <w:spacing w:after="40" w:line="240" w:lineRule="auto"/>
      <w:ind w:left="878"/>
    </w:pPr>
    <w:rPr>
      <w:smallCaps/>
    </w:rPr>
  </w:style>
  <w:style w:type="paragraph" w:styleId="60">
    <w:name w:val="toc 6"/>
    <w:basedOn w:val="a0"/>
    <w:next w:val="a0"/>
    <w:autoRedefine/>
    <w:uiPriority w:val="99"/>
    <w:semiHidden/>
    <w:unhideWhenUsed/>
    <w:pPr>
      <w:tabs>
        <w:tab w:val="right" w:leader="dot" w:pos="8630"/>
      </w:tabs>
      <w:spacing w:after="40" w:line="240" w:lineRule="auto"/>
      <w:ind w:left="1094"/>
    </w:pPr>
    <w:rPr>
      <w:smallCaps/>
    </w:rPr>
  </w:style>
  <w:style w:type="paragraph" w:styleId="70">
    <w:name w:val="toc 7"/>
    <w:basedOn w:val="a0"/>
    <w:next w:val="a0"/>
    <w:autoRedefine/>
    <w:uiPriority w:val="99"/>
    <w:semiHidden/>
    <w:unhideWhenUsed/>
    <w:pPr>
      <w:tabs>
        <w:tab w:val="right" w:leader="dot" w:pos="8630"/>
      </w:tabs>
      <w:spacing w:after="40" w:line="240" w:lineRule="auto"/>
      <w:ind w:left="1325"/>
    </w:pPr>
    <w:rPr>
      <w:smallCaps/>
    </w:rPr>
  </w:style>
  <w:style w:type="paragraph" w:styleId="80">
    <w:name w:val="toc 8"/>
    <w:basedOn w:val="a0"/>
    <w:next w:val="a0"/>
    <w:autoRedefine/>
    <w:uiPriority w:val="99"/>
    <w:semiHidden/>
    <w:unhideWhenUsed/>
    <w:pPr>
      <w:tabs>
        <w:tab w:val="right" w:leader="dot" w:pos="8630"/>
      </w:tabs>
      <w:spacing w:after="40" w:line="240" w:lineRule="auto"/>
      <w:ind w:left="1540"/>
    </w:pPr>
    <w:rPr>
      <w:smallCaps/>
    </w:rPr>
  </w:style>
  <w:style w:type="paragraph" w:styleId="90">
    <w:name w:val="toc 9"/>
    <w:basedOn w:val="a0"/>
    <w:next w:val="a0"/>
    <w:autoRedefine/>
    <w:uiPriority w:val="99"/>
    <w:semiHidden/>
    <w:unhideWhenUsed/>
    <w:pPr>
      <w:tabs>
        <w:tab w:val="right" w:leader="dot" w:pos="8630"/>
      </w:tabs>
      <w:spacing w:after="40" w:line="240" w:lineRule="auto"/>
      <w:ind w:left="1760"/>
    </w:pPr>
    <w:rPr>
      <w:smallCaps/>
    </w:rPr>
  </w:style>
  <w:style w:type="character" w:styleId="-">
    <w:name w:val="Hyperlink"/>
    <w:basedOn w:val="a1"/>
    <w:uiPriority w:val="99"/>
    <w:unhideWhenUsed/>
    <w:rPr>
      <w:color w:val="000000"/>
      <w:u w:val="single"/>
    </w:rPr>
  </w:style>
  <w:style w:type="character" w:styleId="af4">
    <w:name w:val="Book Title"/>
    <w:basedOn w:val="a1"/>
    <w:uiPriority w:val="33"/>
    <w:qFormat/>
    <w:rPr>
      <w:b/>
      <w:bCs/>
      <w:caps w:val="0"/>
      <w:smallCaps/>
      <w:spacing w:val="10"/>
    </w:rPr>
  </w:style>
  <w:style w:type="character" w:styleId="af5">
    <w:name w:val="Intense Emphasis"/>
    <w:basedOn w:val="a1"/>
    <w:uiPriority w:val="21"/>
    <w:qFormat/>
    <w:rPr>
      <w:b/>
      <w:bCs/>
      <w:i/>
      <w:iCs/>
      <w:caps w:val="0"/>
      <w:smallCaps w:val="0"/>
      <w:color w:val="000000"/>
      <w14:shadow w14:blurRad="0" w14:dist="0" w14:dir="0" w14:sx="0" w14:sy="0" w14:kx="0" w14:ky="0" w14:algn="none">
        <w14:srgbClr w14:val="000000"/>
      </w14:shadow>
    </w:rPr>
  </w:style>
  <w:style w:type="character" w:styleId="af6">
    <w:name w:val="Intense Reference"/>
    <w:basedOn w:val="a1"/>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af7">
    <w:name w:val="Subtle Emphasis"/>
    <w:basedOn w:val="a1"/>
    <w:uiPriority w:val="19"/>
    <w:qFormat/>
    <w:rPr>
      <w:i/>
      <w:iCs/>
      <w:color w:val="595959" w:themeColor="text1" w:themeTint="A6"/>
    </w:rPr>
  </w:style>
  <w:style w:type="character" w:styleId="af8">
    <w:name w:val="Subtle Reference"/>
    <w:basedOn w:val="a1"/>
    <w:uiPriority w:val="31"/>
    <w:qFormat/>
    <w:rPr>
      <w:smallCaps/>
      <w:color w:val="000000"/>
      <w:u w:val="single"/>
    </w:rPr>
  </w:style>
  <w:style w:type="paragraph" w:styleId="af9">
    <w:name w:val="Closing"/>
    <w:basedOn w:val="a0"/>
    <w:link w:val="Char5"/>
    <w:uiPriority w:val="5"/>
    <w:unhideWhenUsed/>
    <w:qFormat/>
    <w:pPr>
      <w:spacing w:before="480" w:after="960"/>
      <w:contextualSpacing/>
      <w:jc w:val="center"/>
    </w:pPr>
    <w:rPr>
      <w:b/>
      <w:i/>
      <w:color w:val="46464A" w:themeColor="text2"/>
      <w:sz w:val="24"/>
    </w:rPr>
  </w:style>
  <w:style w:type="character" w:customStyle="1" w:styleId="Char5">
    <w:name w:val="Κλείσιμο Char"/>
    <w:basedOn w:val="a1"/>
    <w:link w:val="af9"/>
    <w:uiPriority w:val="5"/>
    <w:rPr>
      <w:b/>
      <w:i/>
      <w:color w:val="46464A" w:themeColor="text2"/>
      <w:sz w:val="24"/>
    </w:rPr>
  </w:style>
  <w:style w:type="paragraph" w:customStyle="1" w:styleId="afa">
    <w:name w:val="Διεύθυνση παραλήπτη"/>
    <w:basedOn w:val="af2"/>
    <w:uiPriority w:val="3"/>
    <w:qFormat/>
    <w:pPr>
      <w:spacing w:after="360"/>
      <w:contextualSpacing/>
      <w:jc w:val="center"/>
    </w:pPr>
  </w:style>
  <w:style w:type="paragraph" w:styleId="afb">
    <w:name w:val="Salutation"/>
    <w:basedOn w:val="af2"/>
    <w:next w:val="a0"/>
    <w:link w:val="Char6"/>
    <w:uiPriority w:val="4"/>
    <w:unhideWhenUsed/>
    <w:qFormat/>
    <w:pPr>
      <w:spacing w:before="480" w:after="480"/>
      <w:contextualSpacing/>
      <w:jc w:val="center"/>
    </w:pPr>
    <w:rPr>
      <w:b/>
      <w:caps/>
      <w:color w:val="46464A" w:themeColor="text2"/>
      <w:spacing w:val="20"/>
      <w:sz w:val="24"/>
    </w:rPr>
  </w:style>
  <w:style w:type="character" w:customStyle="1" w:styleId="Char6">
    <w:name w:val="Χαιρετισμός Char"/>
    <w:basedOn w:val="a1"/>
    <w:link w:val="afb"/>
    <w:uiPriority w:val="4"/>
    <w:rPr>
      <w:b/>
      <w:caps/>
      <w:color w:val="46464A" w:themeColor="text2"/>
      <w:spacing w:val="20"/>
      <w:sz w:val="24"/>
    </w:rPr>
  </w:style>
  <w:style w:type="paragraph" w:customStyle="1" w:styleId="afc">
    <w:name w:val="Διεύθυνση αποστολέα"/>
    <w:basedOn w:val="af2"/>
    <w:uiPriority w:val="2"/>
    <w:qFormat/>
    <w:pPr>
      <w:contextualSpacing/>
      <w:jc w:val="center"/>
    </w:pPr>
    <w:rPr>
      <w:sz w:val="24"/>
      <w:szCs w:val="24"/>
    </w:rPr>
  </w:style>
  <w:style w:type="paragraph" w:styleId="afd">
    <w:name w:val="Subtitle"/>
    <w:basedOn w:val="a0"/>
    <w:next w:val="a0"/>
    <w:link w:val="Char7"/>
    <w:uiPriority w:val="11"/>
    <w:qFormat/>
    <w:pPr>
      <w:numPr>
        <w:ilvl w:val="1"/>
      </w:numPr>
      <w:jc w:val="center"/>
    </w:pPr>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character" w:customStyle="1" w:styleId="Char7">
    <w:name w:val="Υπότιτλος Char"/>
    <w:basedOn w:val="a1"/>
    <w:link w:val="afd"/>
    <w:uiPriority w:val="11"/>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paragraph" w:styleId="afe">
    <w:name w:val="Title"/>
    <w:basedOn w:val="a0"/>
    <w:next w:val="a0"/>
    <w:link w:val="Char8"/>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40"/>
      <w14:ligatures w14:val="standard"/>
      <w14:numForm w14:val="oldStyle"/>
      <w14:cntxtAlts/>
    </w:rPr>
  </w:style>
  <w:style w:type="character" w:customStyle="1" w:styleId="Char8">
    <w:name w:val="Τίτλος Char"/>
    <w:basedOn w:val="a1"/>
    <w:link w:val="afe"/>
    <w:uiPriority w:val="10"/>
    <w:rPr>
      <w:rFonts w:asciiTheme="majorHAnsi" w:eastAsiaTheme="majorEastAsia" w:hAnsiTheme="majorHAnsi" w:cstheme="majorBidi"/>
      <w:caps/>
      <w:color w:val="46464A" w:themeColor="text2"/>
      <w:spacing w:val="20"/>
      <w:kern w:val="28"/>
      <w:sz w:val="40"/>
      <w:szCs w:val="40"/>
      <w14:ligatures w14:val="standard"/>
      <w14:numForm w14:val="oldStyle"/>
      <w14:cntxtAlts/>
    </w:rPr>
  </w:style>
  <w:style w:type="paragraph" w:styleId="aff">
    <w:name w:val="Date"/>
    <w:basedOn w:val="a0"/>
    <w:next w:val="a0"/>
    <w:link w:val="Char9"/>
    <w:uiPriority w:val="99"/>
    <w:semiHidden/>
    <w:unhideWhenUsed/>
  </w:style>
  <w:style w:type="character" w:customStyle="1" w:styleId="Char9">
    <w:name w:val="Ημερομηνία Char"/>
    <w:basedOn w:val="a1"/>
    <w:link w:val="aff"/>
    <w:uiPriority w:val="99"/>
    <w:semiHidden/>
    <w:rPr>
      <w:rFonts w:cs="Times New Roman"/>
      <w:color w:val="000000"/>
      <w:szCs w:val="20"/>
    </w:rPr>
  </w:style>
  <w:style w:type="character" w:styleId="aff0">
    <w:name w:val="Placeholder Text"/>
    <w:basedOn w:val="a1"/>
    <w:uiPriority w:val="99"/>
    <w:unhideWhenUsed/>
    <w:rPr>
      <w:color w:val="808080"/>
    </w:rPr>
  </w:style>
  <w:style w:type="paragraph" w:styleId="aff1">
    <w:name w:val="Signature"/>
    <w:basedOn w:val="a0"/>
    <w:link w:val="Chara"/>
    <w:uiPriority w:val="99"/>
    <w:unhideWhenUsed/>
    <w:qFormat/>
    <w:pPr>
      <w:contextualSpacing/>
      <w:jc w:val="center"/>
    </w:pPr>
  </w:style>
  <w:style w:type="character" w:customStyle="1" w:styleId="Chara">
    <w:name w:val="Υπογραφή Char"/>
    <w:basedOn w:val="a1"/>
    <w:link w:val="aff1"/>
    <w:uiPriority w:val="99"/>
  </w:style>
  <w:style w:type="table" w:customStyle="1" w:styleId="61">
    <w:name w:val="Στυλ 6"/>
    <w:basedOn w:val="a2"/>
    <w:uiPriority w:val="26"/>
    <w:pPr>
      <w:spacing w:after="0" w:line="240" w:lineRule="auto"/>
    </w:pPr>
    <w:rPr>
      <w:rFonts w:eastAsia="Times New Roman" w:cs="Times New Roman"/>
      <w:color w:val="000000" w:themeColor="text1"/>
    </w:rPr>
    <w:tblPr>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aff2">
    <w:name w:val="Κείμενο ημερομηνίας"/>
    <w:basedOn w:val="a0"/>
    <w:uiPriority w:val="35"/>
    <w:pPr>
      <w:spacing w:before="720"/>
      <w:contextualSpacing/>
    </w:pPr>
  </w:style>
  <w:style w:type="character" w:customStyle="1" w:styleId="Char4">
    <w:name w:val="Χωρίς διάστιχο Char"/>
    <w:basedOn w:val="a1"/>
    <w:link w:val="af2"/>
    <w:uiPriority w:val="1"/>
  </w:style>
  <w:style w:type="paragraph" w:styleId="aff3">
    <w:name w:val="List Paragraph"/>
    <w:basedOn w:val="a0"/>
    <w:uiPriority w:val="34"/>
    <w:qFormat/>
    <w:pPr>
      <w:spacing w:after="160" w:line="240" w:lineRule="auto"/>
      <w:ind w:left="1008" w:hanging="288"/>
      <w:contextualSpacing/>
    </w:pPr>
    <w:rPr>
      <w:rFonts w:eastAsiaTheme="minorHAnsi"/>
      <w:sz w:val="21"/>
    </w:rPr>
  </w:style>
  <w:style w:type="character" w:customStyle="1" w:styleId="Char0">
    <w:name w:val="Έντονο απόσπ. Char"/>
    <w:basedOn w:val="a1"/>
    <w:link w:val="ac"/>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aff4">
    <w:name w:val="TOC Heading"/>
    <w:basedOn w:val="1"/>
    <w:next w:val="a0"/>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paragraph" w:styleId="Web">
    <w:name w:val="Normal (Web)"/>
    <w:basedOn w:val="a0"/>
    <w:uiPriority w:val="99"/>
    <w:unhideWhenUsed/>
    <w:rsid w:val="00DA728C"/>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aff5">
    <w:name w:val="Unresolved Mention"/>
    <w:basedOn w:val="a1"/>
    <w:uiPriority w:val="99"/>
    <w:semiHidden/>
    <w:unhideWhenUsed/>
    <w:rsid w:val="00936B18"/>
    <w:rPr>
      <w:color w:val="605E5C"/>
      <w:shd w:val="clear" w:color="auto" w:fill="E1DFDD"/>
    </w:rPr>
  </w:style>
  <w:style w:type="character" w:customStyle="1" w:styleId="gi">
    <w:name w:val="gi"/>
    <w:basedOn w:val="a1"/>
    <w:rsid w:val="00AF0156"/>
  </w:style>
  <w:style w:type="character" w:customStyle="1" w:styleId="go">
    <w:name w:val="go"/>
    <w:basedOn w:val="a1"/>
    <w:rsid w:val="00855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1445">
      <w:bodyDiv w:val="1"/>
      <w:marLeft w:val="0"/>
      <w:marRight w:val="0"/>
      <w:marTop w:val="0"/>
      <w:marBottom w:val="0"/>
      <w:divBdr>
        <w:top w:val="none" w:sz="0" w:space="0" w:color="auto"/>
        <w:left w:val="none" w:sz="0" w:space="0" w:color="auto"/>
        <w:bottom w:val="none" w:sz="0" w:space="0" w:color="auto"/>
        <w:right w:val="none" w:sz="0" w:space="0" w:color="auto"/>
      </w:divBdr>
    </w:div>
    <w:div w:id="71320328">
      <w:bodyDiv w:val="1"/>
      <w:marLeft w:val="0"/>
      <w:marRight w:val="0"/>
      <w:marTop w:val="0"/>
      <w:marBottom w:val="0"/>
      <w:divBdr>
        <w:top w:val="none" w:sz="0" w:space="0" w:color="auto"/>
        <w:left w:val="none" w:sz="0" w:space="0" w:color="auto"/>
        <w:bottom w:val="none" w:sz="0" w:space="0" w:color="auto"/>
        <w:right w:val="none" w:sz="0" w:space="0" w:color="auto"/>
      </w:divBdr>
    </w:div>
    <w:div w:id="85538543">
      <w:bodyDiv w:val="1"/>
      <w:marLeft w:val="0"/>
      <w:marRight w:val="0"/>
      <w:marTop w:val="0"/>
      <w:marBottom w:val="0"/>
      <w:divBdr>
        <w:top w:val="none" w:sz="0" w:space="0" w:color="auto"/>
        <w:left w:val="none" w:sz="0" w:space="0" w:color="auto"/>
        <w:bottom w:val="none" w:sz="0" w:space="0" w:color="auto"/>
        <w:right w:val="none" w:sz="0" w:space="0" w:color="auto"/>
      </w:divBdr>
    </w:div>
    <w:div w:id="115684341">
      <w:bodyDiv w:val="1"/>
      <w:marLeft w:val="0"/>
      <w:marRight w:val="0"/>
      <w:marTop w:val="0"/>
      <w:marBottom w:val="0"/>
      <w:divBdr>
        <w:top w:val="none" w:sz="0" w:space="0" w:color="auto"/>
        <w:left w:val="none" w:sz="0" w:space="0" w:color="auto"/>
        <w:bottom w:val="none" w:sz="0" w:space="0" w:color="auto"/>
        <w:right w:val="none" w:sz="0" w:space="0" w:color="auto"/>
      </w:divBdr>
      <w:divsChild>
        <w:div w:id="524170516">
          <w:marLeft w:val="0"/>
          <w:marRight w:val="0"/>
          <w:marTop w:val="0"/>
          <w:marBottom w:val="0"/>
          <w:divBdr>
            <w:top w:val="none" w:sz="0" w:space="0" w:color="auto"/>
            <w:left w:val="none" w:sz="0" w:space="0" w:color="auto"/>
            <w:bottom w:val="none" w:sz="0" w:space="0" w:color="auto"/>
            <w:right w:val="none" w:sz="0" w:space="0" w:color="auto"/>
          </w:divBdr>
        </w:div>
        <w:div w:id="1610892309">
          <w:marLeft w:val="0"/>
          <w:marRight w:val="0"/>
          <w:marTop w:val="0"/>
          <w:marBottom w:val="0"/>
          <w:divBdr>
            <w:top w:val="none" w:sz="0" w:space="0" w:color="auto"/>
            <w:left w:val="none" w:sz="0" w:space="0" w:color="auto"/>
            <w:bottom w:val="none" w:sz="0" w:space="0" w:color="auto"/>
            <w:right w:val="none" w:sz="0" w:space="0" w:color="auto"/>
          </w:divBdr>
        </w:div>
      </w:divsChild>
    </w:div>
    <w:div w:id="214898698">
      <w:bodyDiv w:val="1"/>
      <w:marLeft w:val="0"/>
      <w:marRight w:val="0"/>
      <w:marTop w:val="0"/>
      <w:marBottom w:val="0"/>
      <w:divBdr>
        <w:top w:val="none" w:sz="0" w:space="0" w:color="auto"/>
        <w:left w:val="none" w:sz="0" w:space="0" w:color="auto"/>
        <w:bottom w:val="none" w:sz="0" w:space="0" w:color="auto"/>
        <w:right w:val="none" w:sz="0" w:space="0" w:color="auto"/>
      </w:divBdr>
      <w:divsChild>
        <w:div w:id="1418936753">
          <w:marLeft w:val="0"/>
          <w:marRight w:val="0"/>
          <w:marTop w:val="0"/>
          <w:marBottom w:val="0"/>
          <w:divBdr>
            <w:top w:val="none" w:sz="0" w:space="0" w:color="auto"/>
            <w:left w:val="none" w:sz="0" w:space="0" w:color="auto"/>
            <w:bottom w:val="none" w:sz="0" w:space="0" w:color="auto"/>
            <w:right w:val="none" w:sz="0" w:space="0" w:color="auto"/>
          </w:divBdr>
        </w:div>
        <w:div w:id="1331713684">
          <w:marLeft w:val="0"/>
          <w:marRight w:val="0"/>
          <w:marTop w:val="0"/>
          <w:marBottom w:val="0"/>
          <w:divBdr>
            <w:top w:val="none" w:sz="0" w:space="0" w:color="auto"/>
            <w:left w:val="none" w:sz="0" w:space="0" w:color="auto"/>
            <w:bottom w:val="none" w:sz="0" w:space="0" w:color="auto"/>
            <w:right w:val="none" w:sz="0" w:space="0" w:color="auto"/>
          </w:divBdr>
        </w:div>
      </w:divsChild>
    </w:div>
    <w:div w:id="221067341">
      <w:bodyDiv w:val="1"/>
      <w:marLeft w:val="0"/>
      <w:marRight w:val="0"/>
      <w:marTop w:val="0"/>
      <w:marBottom w:val="0"/>
      <w:divBdr>
        <w:top w:val="none" w:sz="0" w:space="0" w:color="auto"/>
        <w:left w:val="none" w:sz="0" w:space="0" w:color="auto"/>
        <w:bottom w:val="none" w:sz="0" w:space="0" w:color="auto"/>
        <w:right w:val="none" w:sz="0" w:space="0" w:color="auto"/>
      </w:divBdr>
    </w:div>
    <w:div w:id="271712588">
      <w:bodyDiv w:val="1"/>
      <w:marLeft w:val="0"/>
      <w:marRight w:val="0"/>
      <w:marTop w:val="0"/>
      <w:marBottom w:val="0"/>
      <w:divBdr>
        <w:top w:val="none" w:sz="0" w:space="0" w:color="auto"/>
        <w:left w:val="none" w:sz="0" w:space="0" w:color="auto"/>
        <w:bottom w:val="none" w:sz="0" w:space="0" w:color="auto"/>
        <w:right w:val="none" w:sz="0" w:space="0" w:color="auto"/>
      </w:divBdr>
      <w:divsChild>
        <w:div w:id="1580288247">
          <w:marLeft w:val="0"/>
          <w:marRight w:val="0"/>
          <w:marTop w:val="0"/>
          <w:marBottom w:val="0"/>
          <w:divBdr>
            <w:top w:val="none" w:sz="0" w:space="0" w:color="auto"/>
            <w:left w:val="none" w:sz="0" w:space="0" w:color="auto"/>
            <w:bottom w:val="none" w:sz="0" w:space="0" w:color="auto"/>
            <w:right w:val="none" w:sz="0" w:space="0" w:color="auto"/>
          </w:divBdr>
        </w:div>
        <w:div w:id="992493389">
          <w:marLeft w:val="0"/>
          <w:marRight w:val="0"/>
          <w:marTop w:val="0"/>
          <w:marBottom w:val="0"/>
          <w:divBdr>
            <w:top w:val="none" w:sz="0" w:space="0" w:color="auto"/>
            <w:left w:val="none" w:sz="0" w:space="0" w:color="auto"/>
            <w:bottom w:val="none" w:sz="0" w:space="0" w:color="auto"/>
            <w:right w:val="none" w:sz="0" w:space="0" w:color="auto"/>
          </w:divBdr>
        </w:div>
      </w:divsChild>
    </w:div>
    <w:div w:id="275212402">
      <w:bodyDiv w:val="1"/>
      <w:marLeft w:val="0"/>
      <w:marRight w:val="0"/>
      <w:marTop w:val="0"/>
      <w:marBottom w:val="0"/>
      <w:divBdr>
        <w:top w:val="none" w:sz="0" w:space="0" w:color="auto"/>
        <w:left w:val="none" w:sz="0" w:space="0" w:color="auto"/>
        <w:bottom w:val="none" w:sz="0" w:space="0" w:color="auto"/>
        <w:right w:val="none" w:sz="0" w:space="0" w:color="auto"/>
      </w:divBdr>
      <w:divsChild>
        <w:div w:id="222259822">
          <w:marLeft w:val="0"/>
          <w:marRight w:val="0"/>
          <w:marTop w:val="0"/>
          <w:marBottom w:val="0"/>
          <w:divBdr>
            <w:top w:val="none" w:sz="0" w:space="0" w:color="auto"/>
            <w:left w:val="none" w:sz="0" w:space="0" w:color="auto"/>
            <w:bottom w:val="none" w:sz="0" w:space="0" w:color="auto"/>
            <w:right w:val="none" w:sz="0" w:space="0" w:color="auto"/>
          </w:divBdr>
        </w:div>
        <w:div w:id="773285716">
          <w:marLeft w:val="0"/>
          <w:marRight w:val="0"/>
          <w:marTop w:val="0"/>
          <w:marBottom w:val="0"/>
          <w:divBdr>
            <w:top w:val="none" w:sz="0" w:space="0" w:color="auto"/>
            <w:left w:val="none" w:sz="0" w:space="0" w:color="auto"/>
            <w:bottom w:val="none" w:sz="0" w:space="0" w:color="auto"/>
            <w:right w:val="none" w:sz="0" w:space="0" w:color="auto"/>
          </w:divBdr>
        </w:div>
        <w:div w:id="495995199">
          <w:marLeft w:val="0"/>
          <w:marRight w:val="0"/>
          <w:marTop w:val="0"/>
          <w:marBottom w:val="0"/>
          <w:divBdr>
            <w:top w:val="none" w:sz="0" w:space="0" w:color="auto"/>
            <w:left w:val="none" w:sz="0" w:space="0" w:color="auto"/>
            <w:bottom w:val="none" w:sz="0" w:space="0" w:color="auto"/>
            <w:right w:val="none" w:sz="0" w:space="0" w:color="auto"/>
          </w:divBdr>
        </w:div>
        <w:div w:id="267739899">
          <w:marLeft w:val="0"/>
          <w:marRight w:val="0"/>
          <w:marTop w:val="0"/>
          <w:marBottom w:val="0"/>
          <w:divBdr>
            <w:top w:val="none" w:sz="0" w:space="0" w:color="auto"/>
            <w:left w:val="none" w:sz="0" w:space="0" w:color="auto"/>
            <w:bottom w:val="none" w:sz="0" w:space="0" w:color="auto"/>
            <w:right w:val="none" w:sz="0" w:space="0" w:color="auto"/>
          </w:divBdr>
        </w:div>
        <w:div w:id="1695768583">
          <w:marLeft w:val="0"/>
          <w:marRight w:val="0"/>
          <w:marTop w:val="0"/>
          <w:marBottom w:val="0"/>
          <w:divBdr>
            <w:top w:val="none" w:sz="0" w:space="0" w:color="auto"/>
            <w:left w:val="none" w:sz="0" w:space="0" w:color="auto"/>
            <w:bottom w:val="none" w:sz="0" w:space="0" w:color="auto"/>
            <w:right w:val="none" w:sz="0" w:space="0" w:color="auto"/>
          </w:divBdr>
        </w:div>
      </w:divsChild>
    </w:div>
    <w:div w:id="328364697">
      <w:bodyDiv w:val="1"/>
      <w:marLeft w:val="0"/>
      <w:marRight w:val="0"/>
      <w:marTop w:val="0"/>
      <w:marBottom w:val="0"/>
      <w:divBdr>
        <w:top w:val="none" w:sz="0" w:space="0" w:color="auto"/>
        <w:left w:val="none" w:sz="0" w:space="0" w:color="auto"/>
        <w:bottom w:val="none" w:sz="0" w:space="0" w:color="auto"/>
        <w:right w:val="none" w:sz="0" w:space="0" w:color="auto"/>
      </w:divBdr>
    </w:div>
    <w:div w:id="381952782">
      <w:bodyDiv w:val="1"/>
      <w:marLeft w:val="0"/>
      <w:marRight w:val="0"/>
      <w:marTop w:val="0"/>
      <w:marBottom w:val="0"/>
      <w:divBdr>
        <w:top w:val="none" w:sz="0" w:space="0" w:color="auto"/>
        <w:left w:val="none" w:sz="0" w:space="0" w:color="auto"/>
        <w:bottom w:val="none" w:sz="0" w:space="0" w:color="auto"/>
        <w:right w:val="none" w:sz="0" w:space="0" w:color="auto"/>
      </w:divBdr>
    </w:div>
    <w:div w:id="433209616">
      <w:bodyDiv w:val="1"/>
      <w:marLeft w:val="0"/>
      <w:marRight w:val="0"/>
      <w:marTop w:val="0"/>
      <w:marBottom w:val="0"/>
      <w:divBdr>
        <w:top w:val="none" w:sz="0" w:space="0" w:color="auto"/>
        <w:left w:val="none" w:sz="0" w:space="0" w:color="auto"/>
        <w:bottom w:val="none" w:sz="0" w:space="0" w:color="auto"/>
        <w:right w:val="none" w:sz="0" w:space="0" w:color="auto"/>
      </w:divBdr>
    </w:div>
    <w:div w:id="471336840">
      <w:bodyDiv w:val="1"/>
      <w:marLeft w:val="0"/>
      <w:marRight w:val="0"/>
      <w:marTop w:val="0"/>
      <w:marBottom w:val="0"/>
      <w:divBdr>
        <w:top w:val="none" w:sz="0" w:space="0" w:color="auto"/>
        <w:left w:val="none" w:sz="0" w:space="0" w:color="auto"/>
        <w:bottom w:val="none" w:sz="0" w:space="0" w:color="auto"/>
        <w:right w:val="none" w:sz="0" w:space="0" w:color="auto"/>
      </w:divBdr>
    </w:div>
    <w:div w:id="544946577">
      <w:bodyDiv w:val="1"/>
      <w:marLeft w:val="0"/>
      <w:marRight w:val="0"/>
      <w:marTop w:val="0"/>
      <w:marBottom w:val="0"/>
      <w:divBdr>
        <w:top w:val="none" w:sz="0" w:space="0" w:color="auto"/>
        <w:left w:val="none" w:sz="0" w:space="0" w:color="auto"/>
        <w:bottom w:val="none" w:sz="0" w:space="0" w:color="auto"/>
        <w:right w:val="none" w:sz="0" w:space="0" w:color="auto"/>
      </w:divBdr>
    </w:div>
    <w:div w:id="545802677">
      <w:bodyDiv w:val="1"/>
      <w:marLeft w:val="0"/>
      <w:marRight w:val="0"/>
      <w:marTop w:val="0"/>
      <w:marBottom w:val="0"/>
      <w:divBdr>
        <w:top w:val="none" w:sz="0" w:space="0" w:color="auto"/>
        <w:left w:val="none" w:sz="0" w:space="0" w:color="auto"/>
        <w:bottom w:val="none" w:sz="0" w:space="0" w:color="auto"/>
        <w:right w:val="none" w:sz="0" w:space="0" w:color="auto"/>
      </w:divBdr>
    </w:div>
    <w:div w:id="704061775">
      <w:bodyDiv w:val="1"/>
      <w:marLeft w:val="0"/>
      <w:marRight w:val="0"/>
      <w:marTop w:val="0"/>
      <w:marBottom w:val="0"/>
      <w:divBdr>
        <w:top w:val="none" w:sz="0" w:space="0" w:color="auto"/>
        <w:left w:val="none" w:sz="0" w:space="0" w:color="auto"/>
        <w:bottom w:val="none" w:sz="0" w:space="0" w:color="auto"/>
        <w:right w:val="none" w:sz="0" w:space="0" w:color="auto"/>
      </w:divBdr>
    </w:div>
    <w:div w:id="780950786">
      <w:bodyDiv w:val="1"/>
      <w:marLeft w:val="0"/>
      <w:marRight w:val="0"/>
      <w:marTop w:val="0"/>
      <w:marBottom w:val="0"/>
      <w:divBdr>
        <w:top w:val="none" w:sz="0" w:space="0" w:color="auto"/>
        <w:left w:val="none" w:sz="0" w:space="0" w:color="auto"/>
        <w:bottom w:val="none" w:sz="0" w:space="0" w:color="auto"/>
        <w:right w:val="none" w:sz="0" w:space="0" w:color="auto"/>
      </w:divBdr>
      <w:divsChild>
        <w:div w:id="98644658">
          <w:marLeft w:val="0"/>
          <w:marRight w:val="0"/>
          <w:marTop w:val="0"/>
          <w:marBottom w:val="0"/>
          <w:divBdr>
            <w:top w:val="none" w:sz="0" w:space="0" w:color="auto"/>
            <w:left w:val="none" w:sz="0" w:space="0" w:color="auto"/>
            <w:bottom w:val="none" w:sz="0" w:space="0" w:color="auto"/>
            <w:right w:val="none" w:sz="0" w:space="0" w:color="auto"/>
          </w:divBdr>
        </w:div>
        <w:div w:id="1986397539">
          <w:marLeft w:val="0"/>
          <w:marRight w:val="0"/>
          <w:marTop w:val="0"/>
          <w:marBottom w:val="0"/>
          <w:divBdr>
            <w:top w:val="none" w:sz="0" w:space="0" w:color="auto"/>
            <w:left w:val="none" w:sz="0" w:space="0" w:color="auto"/>
            <w:bottom w:val="none" w:sz="0" w:space="0" w:color="auto"/>
            <w:right w:val="none" w:sz="0" w:space="0" w:color="auto"/>
          </w:divBdr>
        </w:div>
      </w:divsChild>
    </w:div>
    <w:div w:id="785928208">
      <w:bodyDiv w:val="1"/>
      <w:marLeft w:val="0"/>
      <w:marRight w:val="0"/>
      <w:marTop w:val="0"/>
      <w:marBottom w:val="0"/>
      <w:divBdr>
        <w:top w:val="none" w:sz="0" w:space="0" w:color="auto"/>
        <w:left w:val="none" w:sz="0" w:space="0" w:color="auto"/>
        <w:bottom w:val="none" w:sz="0" w:space="0" w:color="auto"/>
        <w:right w:val="none" w:sz="0" w:space="0" w:color="auto"/>
      </w:divBdr>
      <w:divsChild>
        <w:div w:id="613295695">
          <w:marLeft w:val="0"/>
          <w:marRight w:val="0"/>
          <w:marTop w:val="0"/>
          <w:marBottom w:val="0"/>
          <w:divBdr>
            <w:top w:val="none" w:sz="0" w:space="0" w:color="auto"/>
            <w:left w:val="none" w:sz="0" w:space="0" w:color="auto"/>
            <w:bottom w:val="none" w:sz="0" w:space="0" w:color="auto"/>
            <w:right w:val="none" w:sz="0" w:space="0" w:color="auto"/>
          </w:divBdr>
        </w:div>
        <w:div w:id="1249580361">
          <w:marLeft w:val="0"/>
          <w:marRight w:val="0"/>
          <w:marTop w:val="0"/>
          <w:marBottom w:val="0"/>
          <w:divBdr>
            <w:top w:val="none" w:sz="0" w:space="0" w:color="auto"/>
            <w:left w:val="none" w:sz="0" w:space="0" w:color="auto"/>
            <w:bottom w:val="none" w:sz="0" w:space="0" w:color="auto"/>
            <w:right w:val="none" w:sz="0" w:space="0" w:color="auto"/>
          </w:divBdr>
        </w:div>
      </w:divsChild>
    </w:div>
    <w:div w:id="803700306">
      <w:bodyDiv w:val="1"/>
      <w:marLeft w:val="0"/>
      <w:marRight w:val="0"/>
      <w:marTop w:val="0"/>
      <w:marBottom w:val="0"/>
      <w:divBdr>
        <w:top w:val="none" w:sz="0" w:space="0" w:color="auto"/>
        <w:left w:val="none" w:sz="0" w:space="0" w:color="auto"/>
        <w:bottom w:val="none" w:sz="0" w:space="0" w:color="auto"/>
        <w:right w:val="none" w:sz="0" w:space="0" w:color="auto"/>
      </w:divBdr>
    </w:div>
    <w:div w:id="810249457">
      <w:bodyDiv w:val="1"/>
      <w:marLeft w:val="0"/>
      <w:marRight w:val="0"/>
      <w:marTop w:val="0"/>
      <w:marBottom w:val="0"/>
      <w:divBdr>
        <w:top w:val="none" w:sz="0" w:space="0" w:color="auto"/>
        <w:left w:val="none" w:sz="0" w:space="0" w:color="auto"/>
        <w:bottom w:val="none" w:sz="0" w:space="0" w:color="auto"/>
        <w:right w:val="none" w:sz="0" w:space="0" w:color="auto"/>
      </w:divBdr>
    </w:div>
    <w:div w:id="901136526">
      <w:bodyDiv w:val="1"/>
      <w:marLeft w:val="0"/>
      <w:marRight w:val="0"/>
      <w:marTop w:val="0"/>
      <w:marBottom w:val="0"/>
      <w:divBdr>
        <w:top w:val="none" w:sz="0" w:space="0" w:color="auto"/>
        <w:left w:val="none" w:sz="0" w:space="0" w:color="auto"/>
        <w:bottom w:val="none" w:sz="0" w:space="0" w:color="auto"/>
        <w:right w:val="none" w:sz="0" w:space="0" w:color="auto"/>
      </w:divBdr>
    </w:div>
    <w:div w:id="913974137">
      <w:bodyDiv w:val="1"/>
      <w:marLeft w:val="0"/>
      <w:marRight w:val="0"/>
      <w:marTop w:val="0"/>
      <w:marBottom w:val="0"/>
      <w:divBdr>
        <w:top w:val="none" w:sz="0" w:space="0" w:color="auto"/>
        <w:left w:val="none" w:sz="0" w:space="0" w:color="auto"/>
        <w:bottom w:val="none" w:sz="0" w:space="0" w:color="auto"/>
        <w:right w:val="none" w:sz="0" w:space="0" w:color="auto"/>
      </w:divBdr>
      <w:divsChild>
        <w:div w:id="1236471138">
          <w:marLeft w:val="0"/>
          <w:marRight w:val="0"/>
          <w:marTop w:val="0"/>
          <w:marBottom w:val="0"/>
          <w:divBdr>
            <w:top w:val="none" w:sz="0" w:space="0" w:color="auto"/>
            <w:left w:val="none" w:sz="0" w:space="0" w:color="auto"/>
            <w:bottom w:val="none" w:sz="0" w:space="0" w:color="auto"/>
            <w:right w:val="none" w:sz="0" w:space="0" w:color="auto"/>
          </w:divBdr>
        </w:div>
        <w:div w:id="117603269">
          <w:marLeft w:val="0"/>
          <w:marRight w:val="0"/>
          <w:marTop w:val="0"/>
          <w:marBottom w:val="0"/>
          <w:divBdr>
            <w:top w:val="none" w:sz="0" w:space="0" w:color="auto"/>
            <w:left w:val="none" w:sz="0" w:space="0" w:color="auto"/>
            <w:bottom w:val="none" w:sz="0" w:space="0" w:color="auto"/>
            <w:right w:val="none" w:sz="0" w:space="0" w:color="auto"/>
          </w:divBdr>
        </w:div>
        <w:div w:id="1546986899">
          <w:marLeft w:val="0"/>
          <w:marRight w:val="0"/>
          <w:marTop w:val="0"/>
          <w:marBottom w:val="0"/>
          <w:divBdr>
            <w:top w:val="none" w:sz="0" w:space="0" w:color="auto"/>
            <w:left w:val="none" w:sz="0" w:space="0" w:color="auto"/>
            <w:bottom w:val="none" w:sz="0" w:space="0" w:color="auto"/>
            <w:right w:val="none" w:sz="0" w:space="0" w:color="auto"/>
          </w:divBdr>
        </w:div>
        <w:div w:id="450902532">
          <w:marLeft w:val="0"/>
          <w:marRight w:val="0"/>
          <w:marTop w:val="0"/>
          <w:marBottom w:val="0"/>
          <w:divBdr>
            <w:top w:val="none" w:sz="0" w:space="0" w:color="auto"/>
            <w:left w:val="none" w:sz="0" w:space="0" w:color="auto"/>
            <w:bottom w:val="none" w:sz="0" w:space="0" w:color="auto"/>
            <w:right w:val="none" w:sz="0" w:space="0" w:color="auto"/>
          </w:divBdr>
        </w:div>
        <w:div w:id="928931727">
          <w:marLeft w:val="0"/>
          <w:marRight w:val="0"/>
          <w:marTop w:val="0"/>
          <w:marBottom w:val="0"/>
          <w:divBdr>
            <w:top w:val="none" w:sz="0" w:space="0" w:color="auto"/>
            <w:left w:val="none" w:sz="0" w:space="0" w:color="auto"/>
            <w:bottom w:val="none" w:sz="0" w:space="0" w:color="auto"/>
            <w:right w:val="none" w:sz="0" w:space="0" w:color="auto"/>
          </w:divBdr>
        </w:div>
        <w:div w:id="142745644">
          <w:marLeft w:val="0"/>
          <w:marRight w:val="0"/>
          <w:marTop w:val="0"/>
          <w:marBottom w:val="0"/>
          <w:divBdr>
            <w:top w:val="none" w:sz="0" w:space="0" w:color="auto"/>
            <w:left w:val="none" w:sz="0" w:space="0" w:color="auto"/>
            <w:bottom w:val="none" w:sz="0" w:space="0" w:color="auto"/>
            <w:right w:val="none" w:sz="0" w:space="0" w:color="auto"/>
          </w:divBdr>
        </w:div>
        <w:div w:id="912199699">
          <w:marLeft w:val="0"/>
          <w:marRight w:val="0"/>
          <w:marTop w:val="0"/>
          <w:marBottom w:val="0"/>
          <w:divBdr>
            <w:top w:val="none" w:sz="0" w:space="0" w:color="auto"/>
            <w:left w:val="none" w:sz="0" w:space="0" w:color="auto"/>
            <w:bottom w:val="none" w:sz="0" w:space="0" w:color="auto"/>
            <w:right w:val="none" w:sz="0" w:space="0" w:color="auto"/>
          </w:divBdr>
        </w:div>
      </w:divsChild>
    </w:div>
    <w:div w:id="955017230">
      <w:bodyDiv w:val="1"/>
      <w:marLeft w:val="0"/>
      <w:marRight w:val="0"/>
      <w:marTop w:val="0"/>
      <w:marBottom w:val="0"/>
      <w:divBdr>
        <w:top w:val="none" w:sz="0" w:space="0" w:color="auto"/>
        <w:left w:val="none" w:sz="0" w:space="0" w:color="auto"/>
        <w:bottom w:val="none" w:sz="0" w:space="0" w:color="auto"/>
        <w:right w:val="none" w:sz="0" w:space="0" w:color="auto"/>
      </w:divBdr>
    </w:div>
    <w:div w:id="976564204">
      <w:bodyDiv w:val="1"/>
      <w:marLeft w:val="0"/>
      <w:marRight w:val="0"/>
      <w:marTop w:val="0"/>
      <w:marBottom w:val="0"/>
      <w:divBdr>
        <w:top w:val="none" w:sz="0" w:space="0" w:color="auto"/>
        <w:left w:val="none" w:sz="0" w:space="0" w:color="auto"/>
        <w:bottom w:val="none" w:sz="0" w:space="0" w:color="auto"/>
        <w:right w:val="none" w:sz="0" w:space="0" w:color="auto"/>
      </w:divBdr>
    </w:div>
    <w:div w:id="976689711">
      <w:bodyDiv w:val="1"/>
      <w:marLeft w:val="0"/>
      <w:marRight w:val="0"/>
      <w:marTop w:val="0"/>
      <w:marBottom w:val="0"/>
      <w:divBdr>
        <w:top w:val="none" w:sz="0" w:space="0" w:color="auto"/>
        <w:left w:val="none" w:sz="0" w:space="0" w:color="auto"/>
        <w:bottom w:val="none" w:sz="0" w:space="0" w:color="auto"/>
        <w:right w:val="none" w:sz="0" w:space="0" w:color="auto"/>
      </w:divBdr>
    </w:div>
    <w:div w:id="995302202">
      <w:bodyDiv w:val="1"/>
      <w:marLeft w:val="0"/>
      <w:marRight w:val="0"/>
      <w:marTop w:val="0"/>
      <w:marBottom w:val="0"/>
      <w:divBdr>
        <w:top w:val="none" w:sz="0" w:space="0" w:color="auto"/>
        <w:left w:val="none" w:sz="0" w:space="0" w:color="auto"/>
        <w:bottom w:val="none" w:sz="0" w:space="0" w:color="auto"/>
        <w:right w:val="none" w:sz="0" w:space="0" w:color="auto"/>
      </w:divBdr>
    </w:div>
    <w:div w:id="1011492945">
      <w:bodyDiv w:val="1"/>
      <w:marLeft w:val="0"/>
      <w:marRight w:val="0"/>
      <w:marTop w:val="0"/>
      <w:marBottom w:val="0"/>
      <w:divBdr>
        <w:top w:val="none" w:sz="0" w:space="0" w:color="auto"/>
        <w:left w:val="none" w:sz="0" w:space="0" w:color="auto"/>
        <w:bottom w:val="none" w:sz="0" w:space="0" w:color="auto"/>
        <w:right w:val="none" w:sz="0" w:space="0" w:color="auto"/>
      </w:divBdr>
    </w:div>
    <w:div w:id="1027566905">
      <w:bodyDiv w:val="1"/>
      <w:marLeft w:val="0"/>
      <w:marRight w:val="0"/>
      <w:marTop w:val="0"/>
      <w:marBottom w:val="0"/>
      <w:divBdr>
        <w:top w:val="none" w:sz="0" w:space="0" w:color="auto"/>
        <w:left w:val="none" w:sz="0" w:space="0" w:color="auto"/>
        <w:bottom w:val="none" w:sz="0" w:space="0" w:color="auto"/>
        <w:right w:val="none" w:sz="0" w:space="0" w:color="auto"/>
      </w:divBdr>
    </w:div>
    <w:div w:id="1039622593">
      <w:bodyDiv w:val="1"/>
      <w:marLeft w:val="0"/>
      <w:marRight w:val="0"/>
      <w:marTop w:val="0"/>
      <w:marBottom w:val="0"/>
      <w:divBdr>
        <w:top w:val="none" w:sz="0" w:space="0" w:color="auto"/>
        <w:left w:val="none" w:sz="0" w:space="0" w:color="auto"/>
        <w:bottom w:val="none" w:sz="0" w:space="0" w:color="auto"/>
        <w:right w:val="none" w:sz="0" w:space="0" w:color="auto"/>
      </w:divBdr>
    </w:div>
    <w:div w:id="1075710815">
      <w:bodyDiv w:val="1"/>
      <w:marLeft w:val="0"/>
      <w:marRight w:val="0"/>
      <w:marTop w:val="0"/>
      <w:marBottom w:val="0"/>
      <w:divBdr>
        <w:top w:val="none" w:sz="0" w:space="0" w:color="auto"/>
        <w:left w:val="none" w:sz="0" w:space="0" w:color="auto"/>
        <w:bottom w:val="none" w:sz="0" w:space="0" w:color="auto"/>
        <w:right w:val="none" w:sz="0" w:space="0" w:color="auto"/>
      </w:divBdr>
      <w:divsChild>
        <w:div w:id="415444075">
          <w:marLeft w:val="0"/>
          <w:marRight w:val="0"/>
          <w:marTop w:val="0"/>
          <w:marBottom w:val="0"/>
          <w:divBdr>
            <w:top w:val="none" w:sz="0" w:space="0" w:color="auto"/>
            <w:left w:val="none" w:sz="0" w:space="0" w:color="auto"/>
            <w:bottom w:val="none" w:sz="0" w:space="0" w:color="auto"/>
            <w:right w:val="none" w:sz="0" w:space="0" w:color="auto"/>
          </w:divBdr>
        </w:div>
        <w:div w:id="742070162">
          <w:marLeft w:val="0"/>
          <w:marRight w:val="0"/>
          <w:marTop w:val="0"/>
          <w:marBottom w:val="0"/>
          <w:divBdr>
            <w:top w:val="none" w:sz="0" w:space="0" w:color="auto"/>
            <w:left w:val="none" w:sz="0" w:space="0" w:color="auto"/>
            <w:bottom w:val="none" w:sz="0" w:space="0" w:color="auto"/>
            <w:right w:val="none" w:sz="0" w:space="0" w:color="auto"/>
          </w:divBdr>
        </w:div>
        <w:div w:id="1237863234">
          <w:marLeft w:val="0"/>
          <w:marRight w:val="0"/>
          <w:marTop w:val="0"/>
          <w:marBottom w:val="0"/>
          <w:divBdr>
            <w:top w:val="none" w:sz="0" w:space="0" w:color="auto"/>
            <w:left w:val="none" w:sz="0" w:space="0" w:color="auto"/>
            <w:bottom w:val="none" w:sz="0" w:space="0" w:color="auto"/>
            <w:right w:val="none" w:sz="0" w:space="0" w:color="auto"/>
          </w:divBdr>
        </w:div>
      </w:divsChild>
    </w:div>
    <w:div w:id="1090547852">
      <w:bodyDiv w:val="1"/>
      <w:marLeft w:val="0"/>
      <w:marRight w:val="0"/>
      <w:marTop w:val="0"/>
      <w:marBottom w:val="0"/>
      <w:divBdr>
        <w:top w:val="none" w:sz="0" w:space="0" w:color="auto"/>
        <w:left w:val="none" w:sz="0" w:space="0" w:color="auto"/>
        <w:bottom w:val="none" w:sz="0" w:space="0" w:color="auto"/>
        <w:right w:val="none" w:sz="0" w:space="0" w:color="auto"/>
      </w:divBdr>
    </w:div>
    <w:div w:id="1217350071">
      <w:bodyDiv w:val="1"/>
      <w:marLeft w:val="0"/>
      <w:marRight w:val="0"/>
      <w:marTop w:val="0"/>
      <w:marBottom w:val="0"/>
      <w:divBdr>
        <w:top w:val="none" w:sz="0" w:space="0" w:color="auto"/>
        <w:left w:val="none" w:sz="0" w:space="0" w:color="auto"/>
        <w:bottom w:val="none" w:sz="0" w:space="0" w:color="auto"/>
        <w:right w:val="none" w:sz="0" w:space="0" w:color="auto"/>
      </w:divBdr>
    </w:div>
    <w:div w:id="1233007075">
      <w:bodyDiv w:val="1"/>
      <w:marLeft w:val="0"/>
      <w:marRight w:val="0"/>
      <w:marTop w:val="0"/>
      <w:marBottom w:val="0"/>
      <w:divBdr>
        <w:top w:val="none" w:sz="0" w:space="0" w:color="auto"/>
        <w:left w:val="none" w:sz="0" w:space="0" w:color="auto"/>
        <w:bottom w:val="none" w:sz="0" w:space="0" w:color="auto"/>
        <w:right w:val="none" w:sz="0" w:space="0" w:color="auto"/>
      </w:divBdr>
    </w:div>
    <w:div w:id="1246068127">
      <w:bodyDiv w:val="1"/>
      <w:marLeft w:val="0"/>
      <w:marRight w:val="0"/>
      <w:marTop w:val="0"/>
      <w:marBottom w:val="0"/>
      <w:divBdr>
        <w:top w:val="none" w:sz="0" w:space="0" w:color="auto"/>
        <w:left w:val="none" w:sz="0" w:space="0" w:color="auto"/>
        <w:bottom w:val="none" w:sz="0" w:space="0" w:color="auto"/>
        <w:right w:val="none" w:sz="0" w:space="0" w:color="auto"/>
      </w:divBdr>
    </w:div>
    <w:div w:id="1266814601">
      <w:bodyDiv w:val="1"/>
      <w:marLeft w:val="0"/>
      <w:marRight w:val="0"/>
      <w:marTop w:val="0"/>
      <w:marBottom w:val="0"/>
      <w:divBdr>
        <w:top w:val="none" w:sz="0" w:space="0" w:color="auto"/>
        <w:left w:val="none" w:sz="0" w:space="0" w:color="auto"/>
        <w:bottom w:val="none" w:sz="0" w:space="0" w:color="auto"/>
        <w:right w:val="none" w:sz="0" w:space="0" w:color="auto"/>
      </w:divBdr>
    </w:div>
    <w:div w:id="1311014067">
      <w:bodyDiv w:val="1"/>
      <w:marLeft w:val="0"/>
      <w:marRight w:val="0"/>
      <w:marTop w:val="0"/>
      <w:marBottom w:val="0"/>
      <w:divBdr>
        <w:top w:val="none" w:sz="0" w:space="0" w:color="auto"/>
        <w:left w:val="none" w:sz="0" w:space="0" w:color="auto"/>
        <w:bottom w:val="none" w:sz="0" w:space="0" w:color="auto"/>
        <w:right w:val="none" w:sz="0" w:space="0" w:color="auto"/>
      </w:divBdr>
      <w:divsChild>
        <w:div w:id="92825363">
          <w:marLeft w:val="0"/>
          <w:marRight w:val="0"/>
          <w:marTop w:val="0"/>
          <w:marBottom w:val="0"/>
          <w:divBdr>
            <w:top w:val="none" w:sz="0" w:space="0" w:color="auto"/>
            <w:left w:val="none" w:sz="0" w:space="0" w:color="auto"/>
            <w:bottom w:val="none" w:sz="0" w:space="0" w:color="auto"/>
            <w:right w:val="none" w:sz="0" w:space="0" w:color="auto"/>
          </w:divBdr>
        </w:div>
        <w:div w:id="1576863164">
          <w:marLeft w:val="0"/>
          <w:marRight w:val="0"/>
          <w:marTop w:val="0"/>
          <w:marBottom w:val="0"/>
          <w:divBdr>
            <w:top w:val="none" w:sz="0" w:space="0" w:color="auto"/>
            <w:left w:val="none" w:sz="0" w:space="0" w:color="auto"/>
            <w:bottom w:val="none" w:sz="0" w:space="0" w:color="auto"/>
            <w:right w:val="none" w:sz="0" w:space="0" w:color="auto"/>
          </w:divBdr>
        </w:div>
        <w:div w:id="38092326">
          <w:marLeft w:val="0"/>
          <w:marRight w:val="0"/>
          <w:marTop w:val="0"/>
          <w:marBottom w:val="0"/>
          <w:divBdr>
            <w:top w:val="none" w:sz="0" w:space="0" w:color="auto"/>
            <w:left w:val="none" w:sz="0" w:space="0" w:color="auto"/>
            <w:bottom w:val="none" w:sz="0" w:space="0" w:color="auto"/>
            <w:right w:val="none" w:sz="0" w:space="0" w:color="auto"/>
          </w:divBdr>
        </w:div>
      </w:divsChild>
    </w:div>
    <w:div w:id="1315916880">
      <w:bodyDiv w:val="1"/>
      <w:marLeft w:val="0"/>
      <w:marRight w:val="0"/>
      <w:marTop w:val="0"/>
      <w:marBottom w:val="0"/>
      <w:divBdr>
        <w:top w:val="none" w:sz="0" w:space="0" w:color="auto"/>
        <w:left w:val="none" w:sz="0" w:space="0" w:color="auto"/>
        <w:bottom w:val="none" w:sz="0" w:space="0" w:color="auto"/>
        <w:right w:val="none" w:sz="0" w:space="0" w:color="auto"/>
      </w:divBdr>
    </w:div>
    <w:div w:id="1320115296">
      <w:bodyDiv w:val="1"/>
      <w:marLeft w:val="0"/>
      <w:marRight w:val="0"/>
      <w:marTop w:val="0"/>
      <w:marBottom w:val="0"/>
      <w:divBdr>
        <w:top w:val="none" w:sz="0" w:space="0" w:color="auto"/>
        <w:left w:val="none" w:sz="0" w:space="0" w:color="auto"/>
        <w:bottom w:val="none" w:sz="0" w:space="0" w:color="auto"/>
        <w:right w:val="none" w:sz="0" w:space="0" w:color="auto"/>
      </w:divBdr>
    </w:div>
    <w:div w:id="1335914681">
      <w:bodyDiv w:val="1"/>
      <w:marLeft w:val="0"/>
      <w:marRight w:val="0"/>
      <w:marTop w:val="0"/>
      <w:marBottom w:val="0"/>
      <w:divBdr>
        <w:top w:val="none" w:sz="0" w:space="0" w:color="auto"/>
        <w:left w:val="none" w:sz="0" w:space="0" w:color="auto"/>
        <w:bottom w:val="none" w:sz="0" w:space="0" w:color="auto"/>
        <w:right w:val="none" w:sz="0" w:space="0" w:color="auto"/>
      </w:divBdr>
    </w:div>
    <w:div w:id="1354499567">
      <w:bodyDiv w:val="1"/>
      <w:marLeft w:val="0"/>
      <w:marRight w:val="0"/>
      <w:marTop w:val="0"/>
      <w:marBottom w:val="0"/>
      <w:divBdr>
        <w:top w:val="none" w:sz="0" w:space="0" w:color="auto"/>
        <w:left w:val="none" w:sz="0" w:space="0" w:color="auto"/>
        <w:bottom w:val="none" w:sz="0" w:space="0" w:color="auto"/>
        <w:right w:val="none" w:sz="0" w:space="0" w:color="auto"/>
      </w:divBdr>
    </w:div>
    <w:div w:id="1497844006">
      <w:bodyDiv w:val="1"/>
      <w:marLeft w:val="0"/>
      <w:marRight w:val="0"/>
      <w:marTop w:val="0"/>
      <w:marBottom w:val="0"/>
      <w:divBdr>
        <w:top w:val="none" w:sz="0" w:space="0" w:color="auto"/>
        <w:left w:val="none" w:sz="0" w:space="0" w:color="auto"/>
        <w:bottom w:val="none" w:sz="0" w:space="0" w:color="auto"/>
        <w:right w:val="none" w:sz="0" w:space="0" w:color="auto"/>
      </w:divBdr>
    </w:div>
    <w:div w:id="1522861322">
      <w:bodyDiv w:val="1"/>
      <w:marLeft w:val="0"/>
      <w:marRight w:val="0"/>
      <w:marTop w:val="0"/>
      <w:marBottom w:val="0"/>
      <w:divBdr>
        <w:top w:val="none" w:sz="0" w:space="0" w:color="auto"/>
        <w:left w:val="none" w:sz="0" w:space="0" w:color="auto"/>
        <w:bottom w:val="none" w:sz="0" w:space="0" w:color="auto"/>
        <w:right w:val="none" w:sz="0" w:space="0" w:color="auto"/>
      </w:divBdr>
      <w:divsChild>
        <w:div w:id="67004451">
          <w:marLeft w:val="0"/>
          <w:marRight w:val="0"/>
          <w:marTop w:val="0"/>
          <w:marBottom w:val="0"/>
          <w:divBdr>
            <w:top w:val="none" w:sz="0" w:space="0" w:color="auto"/>
            <w:left w:val="none" w:sz="0" w:space="0" w:color="auto"/>
            <w:bottom w:val="none" w:sz="0" w:space="0" w:color="auto"/>
            <w:right w:val="none" w:sz="0" w:space="0" w:color="auto"/>
          </w:divBdr>
        </w:div>
        <w:div w:id="957761860">
          <w:marLeft w:val="0"/>
          <w:marRight w:val="0"/>
          <w:marTop w:val="0"/>
          <w:marBottom w:val="0"/>
          <w:divBdr>
            <w:top w:val="none" w:sz="0" w:space="0" w:color="auto"/>
            <w:left w:val="none" w:sz="0" w:space="0" w:color="auto"/>
            <w:bottom w:val="none" w:sz="0" w:space="0" w:color="auto"/>
            <w:right w:val="none" w:sz="0" w:space="0" w:color="auto"/>
          </w:divBdr>
        </w:div>
      </w:divsChild>
    </w:div>
    <w:div w:id="1544558447">
      <w:bodyDiv w:val="1"/>
      <w:marLeft w:val="0"/>
      <w:marRight w:val="0"/>
      <w:marTop w:val="0"/>
      <w:marBottom w:val="0"/>
      <w:divBdr>
        <w:top w:val="none" w:sz="0" w:space="0" w:color="auto"/>
        <w:left w:val="none" w:sz="0" w:space="0" w:color="auto"/>
        <w:bottom w:val="none" w:sz="0" w:space="0" w:color="auto"/>
        <w:right w:val="none" w:sz="0" w:space="0" w:color="auto"/>
      </w:divBdr>
      <w:divsChild>
        <w:div w:id="524834681">
          <w:marLeft w:val="0"/>
          <w:marRight w:val="0"/>
          <w:marTop w:val="0"/>
          <w:marBottom w:val="0"/>
          <w:divBdr>
            <w:top w:val="none" w:sz="0" w:space="0" w:color="auto"/>
            <w:left w:val="none" w:sz="0" w:space="0" w:color="auto"/>
            <w:bottom w:val="none" w:sz="0" w:space="0" w:color="auto"/>
            <w:right w:val="none" w:sz="0" w:space="0" w:color="auto"/>
          </w:divBdr>
        </w:div>
        <w:div w:id="1377050922">
          <w:marLeft w:val="0"/>
          <w:marRight w:val="0"/>
          <w:marTop w:val="0"/>
          <w:marBottom w:val="0"/>
          <w:divBdr>
            <w:top w:val="none" w:sz="0" w:space="0" w:color="auto"/>
            <w:left w:val="none" w:sz="0" w:space="0" w:color="auto"/>
            <w:bottom w:val="none" w:sz="0" w:space="0" w:color="auto"/>
            <w:right w:val="none" w:sz="0" w:space="0" w:color="auto"/>
          </w:divBdr>
        </w:div>
      </w:divsChild>
    </w:div>
    <w:div w:id="1548685286">
      <w:bodyDiv w:val="1"/>
      <w:marLeft w:val="0"/>
      <w:marRight w:val="0"/>
      <w:marTop w:val="0"/>
      <w:marBottom w:val="0"/>
      <w:divBdr>
        <w:top w:val="none" w:sz="0" w:space="0" w:color="auto"/>
        <w:left w:val="none" w:sz="0" w:space="0" w:color="auto"/>
        <w:bottom w:val="none" w:sz="0" w:space="0" w:color="auto"/>
        <w:right w:val="none" w:sz="0" w:space="0" w:color="auto"/>
      </w:divBdr>
      <w:divsChild>
        <w:div w:id="1384601248">
          <w:marLeft w:val="0"/>
          <w:marRight w:val="0"/>
          <w:marTop w:val="0"/>
          <w:marBottom w:val="0"/>
          <w:divBdr>
            <w:top w:val="none" w:sz="0" w:space="0" w:color="auto"/>
            <w:left w:val="none" w:sz="0" w:space="0" w:color="auto"/>
            <w:bottom w:val="none" w:sz="0" w:space="0" w:color="auto"/>
            <w:right w:val="none" w:sz="0" w:space="0" w:color="auto"/>
          </w:divBdr>
        </w:div>
      </w:divsChild>
    </w:div>
    <w:div w:id="1675720330">
      <w:bodyDiv w:val="1"/>
      <w:marLeft w:val="0"/>
      <w:marRight w:val="0"/>
      <w:marTop w:val="0"/>
      <w:marBottom w:val="0"/>
      <w:divBdr>
        <w:top w:val="none" w:sz="0" w:space="0" w:color="auto"/>
        <w:left w:val="none" w:sz="0" w:space="0" w:color="auto"/>
        <w:bottom w:val="none" w:sz="0" w:space="0" w:color="auto"/>
        <w:right w:val="none" w:sz="0" w:space="0" w:color="auto"/>
      </w:divBdr>
    </w:div>
    <w:div w:id="1678117388">
      <w:bodyDiv w:val="1"/>
      <w:marLeft w:val="0"/>
      <w:marRight w:val="0"/>
      <w:marTop w:val="0"/>
      <w:marBottom w:val="0"/>
      <w:divBdr>
        <w:top w:val="none" w:sz="0" w:space="0" w:color="auto"/>
        <w:left w:val="none" w:sz="0" w:space="0" w:color="auto"/>
        <w:bottom w:val="none" w:sz="0" w:space="0" w:color="auto"/>
        <w:right w:val="none" w:sz="0" w:space="0" w:color="auto"/>
      </w:divBdr>
      <w:divsChild>
        <w:div w:id="834690939">
          <w:marLeft w:val="0"/>
          <w:marRight w:val="0"/>
          <w:marTop w:val="0"/>
          <w:marBottom w:val="0"/>
          <w:divBdr>
            <w:top w:val="none" w:sz="0" w:space="0" w:color="auto"/>
            <w:left w:val="none" w:sz="0" w:space="0" w:color="auto"/>
            <w:bottom w:val="none" w:sz="0" w:space="0" w:color="auto"/>
            <w:right w:val="none" w:sz="0" w:space="0" w:color="auto"/>
          </w:divBdr>
        </w:div>
        <w:div w:id="440690141">
          <w:marLeft w:val="0"/>
          <w:marRight w:val="0"/>
          <w:marTop w:val="0"/>
          <w:marBottom w:val="0"/>
          <w:divBdr>
            <w:top w:val="none" w:sz="0" w:space="0" w:color="auto"/>
            <w:left w:val="none" w:sz="0" w:space="0" w:color="auto"/>
            <w:bottom w:val="none" w:sz="0" w:space="0" w:color="auto"/>
            <w:right w:val="none" w:sz="0" w:space="0" w:color="auto"/>
          </w:divBdr>
        </w:div>
      </w:divsChild>
    </w:div>
    <w:div w:id="1742286546">
      <w:bodyDiv w:val="1"/>
      <w:marLeft w:val="0"/>
      <w:marRight w:val="0"/>
      <w:marTop w:val="0"/>
      <w:marBottom w:val="0"/>
      <w:divBdr>
        <w:top w:val="none" w:sz="0" w:space="0" w:color="auto"/>
        <w:left w:val="none" w:sz="0" w:space="0" w:color="auto"/>
        <w:bottom w:val="none" w:sz="0" w:space="0" w:color="auto"/>
        <w:right w:val="none" w:sz="0" w:space="0" w:color="auto"/>
      </w:divBdr>
    </w:div>
    <w:div w:id="1745837951">
      <w:bodyDiv w:val="1"/>
      <w:marLeft w:val="0"/>
      <w:marRight w:val="0"/>
      <w:marTop w:val="0"/>
      <w:marBottom w:val="0"/>
      <w:divBdr>
        <w:top w:val="none" w:sz="0" w:space="0" w:color="auto"/>
        <w:left w:val="none" w:sz="0" w:space="0" w:color="auto"/>
        <w:bottom w:val="none" w:sz="0" w:space="0" w:color="auto"/>
        <w:right w:val="none" w:sz="0" w:space="0" w:color="auto"/>
      </w:divBdr>
      <w:divsChild>
        <w:div w:id="1449425234">
          <w:marLeft w:val="0"/>
          <w:marRight w:val="0"/>
          <w:marTop w:val="0"/>
          <w:marBottom w:val="0"/>
          <w:divBdr>
            <w:top w:val="none" w:sz="0" w:space="0" w:color="auto"/>
            <w:left w:val="none" w:sz="0" w:space="0" w:color="auto"/>
            <w:bottom w:val="none" w:sz="0" w:space="0" w:color="auto"/>
            <w:right w:val="none" w:sz="0" w:space="0" w:color="auto"/>
          </w:divBdr>
        </w:div>
      </w:divsChild>
    </w:div>
    <w:div w:id="1791318124">
      <w:bodyDiv w:val="1"/>
      <w:marLeft w:val="0"/>
      <w:marRight w:val="0"/>
      <w:marTop w:val="0"/>
      <w:marBottom w:val="0"/>
      <w:divBdr>
        <w:top w:val="none" w:sz="0" w:space="0" w:color="auto"/>
        <w:left w:val="none" w:sz="0" w:space="0" w:color="auto"/>
        <w:bottom w:val="none" w:sz="0" w:space="0" w:color="auto"/>
        <w:right w:val="none" w:sz="0" w:space="0" w:color="auto"/>
      </w:divBdr>
    </w:div>
    <w:div w:id="1823765432">
      <w:bodyDiv w:val="1"/>
      <w:marLeft w:val="0"/>
      <w:marRight w:val="0"/>
      <w:marTop w:val="0"/>
      <w:marBottom w:val="0"/>
      <w:divBdr>
        <w:top w:val="none" w:sz="0" w:space="0" w:color="auto"/>
        <w:left w:val="none" w:sz="0" w:space="0" w:color="auto"/>
        <w:bottom w:val="none" w:sz="0" w:space="0" w:color="auto"/>
        <w:right w:val="none" w:sz="0" w:space="0" w:color="auto"/>
      </w:divBdr>
    </w:div>
    <w:div w:id="1876428178">
      <w:bodyDiv w:val="1"/>
      <w:marLeft w:val="0"/>
      <w:marRight w:val="0"/>
      <w:marTop w:val="0"/>
      <w:marBottom w:val="0"/>
      <w:divBdr>
        <w:top w:val="none" w:sz="0" w:space="0" w:color="auto"/>
        <w:left w:val="none" w:sz="0" w:space="0" w:color="auto"/>
        <w:bottom w:val="none" w:sz="0" w:space="0" w:color="auto"/>
        <w:right w:val="none" w:sz="0" w:space="0" w:color="auto"/>
      </w:divBdr>
    </w:div>
    <w:div w:id="1942293858">
      <w:bodyDiv w:val="1"/>
      <w:marLeft w:val="0"/>
      <w:marRight w:val="0"/>
      <w:marTop w:val="0"/>
      <w:marBottom w:val="0"/>
      <w:divBdr>
        <w:top w:val="none" w:sz="0" w:space="0" w:color="auto"/>
        <w:left w:val="none" w:sz="0" w:space="0" w:color="auto"/>
        <w:bottom w:val="none" w:sz="0" w:space="0" w:color="auto"/>
        <w:right w:val="none" w:sz="0" w:space="0" w:color="auto"/>
      </w:divBdr>
      <w:divsChild>
        <w:div w:id="232011465">
          <w:marLeft w:val="0"/>
          <w:marRight w:val="0"/>
          <w:marTop w:val="0"/>
          <w:marBottom w:val="0"/>
          <w:divBdr>
            <w:top w:val="none" w:sz="0" w:space="0" w:color="auto"/>
            <w:left w:val="none" w:sz="0" w:space="0" w:color="auto"/>
            <w:bottom w:val="none" w:sz="0" w:space="0" w:color="auto"/>
            <w:right w:val="none" w:sz="0" w:space="0" w:color="auto"/>
          </w:divBdr>
        </w:div>
        <w:div w:id="1403139726">
          <w:marLeft w:val="0"/>
          <w:marRight w:val="0"/>
          <w:marTop w:val="0"/>
          <w:marBottom w:val="0"/>
          <w:divBdr>
            <w:top w:val="none" w:sz="0" w:space="0" w:color="auto"/>
            <w:left w:val="none" w:sz="0" w:space="0" w:color="auto"/>
            <w:bottom w:val="none" w:sz="0" w:space="0" w:color="auto"/>
            <w:right w:val="none" w:sz="0" w:space="0" w:color="auto"/>
          </w:divBdr>
        </w:div>
      </w:divsChild>
    </w:div>
    <w:div w:id="1963883597">
      <w:bodyDiv w:val="1"/>
      <w:marLeft w:val="0"/>
      <w:marRight w:val="0"/>
      <w:marTop w:val="0"/>
      <w:marBottom w:val="0"/>
      <w:divBdr>
        <w:top w:val="none" w:sz="0" w:space="0" w:color="auto"/>
        <w:left w:val="none" w:sz="0" w:space="0" w:color="auto"/>
        <w:bottom w:val="none" w:sz="0" w:space="0" w:color="auto"/>
        <w:right w:val="none" w:sz="0" w:space="0" w:color="auto"/>
      </w:divBdr>
      <w:divsChild>
        <w:div w:id="1154029696">
          <w:marLeft w:val="0"/>
          <w:marRight w:val="0"/>
          <w:marTop w:val="0"/>
          <w:marBottom w:val="0"/>
          <w:divBdr>
            <w:top w:val="none" w:sz="0" w:space="0" w:color="auto"/>
            <w:left w:val="none" w:sz="0" w:space="0" w:color="auto"/>
            <w:bottom w:val="none" w:sz="0" w:space="0" w:color="auto"/>
            <w:right w:val="none" w:sz="0" w:space="0" w:color="auto"/>
          </w:divBdr>
        </w:div>
        <w:div w:id="2032100488">
          <w:marLeft w:val="0"/>
          <w:marRight w:val="0"/>
          <w:marTop w:val="0"/>
          <w:marBottom w:val="0"/>
          <w:divBdr>
            <w:top w:val="none" w:sz="0" w:space="0" w:color="auto"/>
            <w:left w:val="none" w:sz="0" w:space="0" w:color="auto"/>
            <w:bottom w:val="none" w:sz="0" w:space="0" w:color="auto"/>
            <w:right w:val="none" w:sz="0" w:space="0" w:color="auto"/>
          </w:divBdr>
        </w:div>
        <w:div w:id="1228416329">
          <w:marLeft w:val="0"/>
          <w:marRight w:val="0"/>
          <w:marTop w:val="0"/>
          <w:marBottom w:val="0"/>
          <w:divBdr>
            <w:top w:val="none" w:sz="0" w:space="0" w:color="auto"/>
            <w:left w:val="none" w:sz="0" w:space="0" w:color="auto"/>
            <w:bottom w:val="none" w:sz="0" w:space="0" w:color="auto"/>
            <w:right w:val="none" w:sz="0" w:space="0" w:color="auto"/>
          </w:divBdr>
        </w:div>
        <w:div w:id="1866209832">
          <w:marLeft w:val="0"/>
          <w:marRight w:val="0"/>
          <w:marTop w:val="0"/>
          <w:marBottom w:val="0"/>
          <w:divBdr>
            <w:top w:val="none" w:sz="0" w:space="0" w:color="auto"/>
            <w:left w:val="none" w:sz="0" w:space="0" w:color="auto"/>
            <w:bottom w:val="none" w:sz="0" w:space="0" w:color="auto"/>
            <w:right w:val="none" w:sz="0" w:space="0" w:color="auto"/>
          </w:divBdr>
        </w:div>
        <w:div w:id="244146888">
          <w:marLeft w:val="0"/>
          <w:marRight w:val="0"/>
          <w:marTop w:val="0"/>
          <w:marBottom w:val="0"/>
          <w:divBdr>
            <w:top w:val="none" w:sz="0" w:space="0" w:color="auto"/>
            <w:left w:val="none" w:sz="0" w:space="0" w:color="auto"/>
            <w:bottom w:val="none" w:sz="0" w:space="0" w:color="auto"/>
            <w:right w:val="none" w:sz="0" w:space="0" w:color="auto"/>
          </w:divBdr>
        </w:div>
        <w:div w:id="1161770194">
          <w:marLeft w:val="0"/>
          <w:marRight w:val="0"/>
          <w:marTop w:val="0"/>
          <w:marBottom w:val="0"/>
          <w:divBdr>
            <w:top w:val="none" w:sz="0" w:space="0" w:color="auto"/>
            <w:left w:val="none" w:sz="0" w:space="0" w:color="auto"/>
            <w:bottom w:val="none" w:sz="0" w:space="0" w:color="auto"/>
            <w:right w:val="none" w:sz="0" w:space="0" w:color="auto"/>
          </w:divBdr>
        </w:div>
      </w:divsChild>
    </w:div>
    <w:div w:id="2003854742">
      <w:bodyDiv w:val="1"/>
      <w:marLeft w:val="0"/>
      <w:marRight w:val="0"/>
      <w:marTop w:val="0"/>
      <w:marBottom w:val="0"/>
      <w:divBdr>
        <w:top w:val="none" w:sz="0" w:space="0" w:color="auto"/>
        <w:left w:val="none" w:sz="0" w:space="0" w:color="auto"/>
        <w:bottom w:val="none" w:sz="0" w:space="0" w:color="auto"/>
        <w:right w:val="none" w:sz="0" w:space="0" w:color="auto"/>
      </w:divBdr>
    </w:div>
    <w:div w:id="2021855250">
      <w:bodyDiv w:val="1"/>
      <w:marLeft w:val="0"/>
      <w:marRight w:val="0"/>
      <w:marTop w:val="0"/>
      <w:marBottom w:val="0"/>
      <w:divBdr>
        <w:top w:val="none" w:sz="0" w:space="0" w:color="auto"/>
        <w:left w:val="none" w:sz="0" w:space="0" w:color="auto"/>
        <w:bottom w:val="none" w:sz="0" w:space="0" w:color="auto"/>
        <w:right w:val="none" w:sz="0" w:space="0" w:color="auto"/>
      </w:divBdr>
    </w:div>
    <w:div w:id="2039043511">
      <w:bodyDiv w:val="1"/>
      <w:marLeft w:val="0"/>
      <w:marRight w:val="0"/>
      <w:marTop w:val="0"/>
      <w:marBottom w:val="0"/>
      <w:divBdr>
        <w:top w:val="none" w:sz="0" w:space="0" w:color="auto"/>
        <w:left w:val="none" w:sz="0" w:space="0" w:color="auto"/>
        <w:bottom w:val="none" w:sz="0" w:space="0" w:color="auto"/>
        <w:right w:val="none" w:sz="0" w:space="0" w:color="auto"/>
      </w:divBdr>
      <w:divsChild>
        <w:div w:id="977103796">
          <w:marLeft w:val="0"/>
          <w:marRight w:val="0"/>
          <w:marTop w:val="0"/>
          <w:marBottom w:val="0"/>
          <w:divBdr>
            <w:top w:val="none" w:sz="0" w:space="0" w:color="auto"/>
            <w:left w:val="none" w:sz="0" w:space="0" w:color="auto"/>
            <w:bottom w:val="none" w:sz="0" w:space="0" w:color="auto"/>
            <w:right w:val="none" w:sz="0" w:space="0" w:color="auto"/>
          </w:divBdr>
        </w:div>
        <w:div w:id="107506355">
          <w:marLeft w:val="0"/>
          <w:marRight w:val="0"/>
          <w:marTop w:val="0"/>
          <w:marBottom w:val="0"/>
          <w:divBdr>
            <w:top w:val="none" w:sz="0" w:space="0" w:color="auto"/>
            <w:left w:val="none" w:sz="0" w:space="0" w:color="auto"/>
            <w:bottom w:val="none" w:sz="0" w:space="0" w:color="auto"/>
            <w:right w:val="none" w:sz="0" w:space="0" w:color="auto"/>
          </w:divBdr>
        </w:div>
      </w:divsChild>
    </w:div>
    <w:div w:id="2043895593">
      <w:bodyDiv w:val="1"/>
      <w:marLeft w:val="0"/>
      <w:marRight w:val="0"/>
      <w:marTop w:val="0"/>
      <w:marBottom w:val="0"/>
      <w:divBdr>
        <w:top w:val="none" w:sz="0" w:space="0" w:color="auto"/>
        <w:left w:val="none" w:sz="0" w:space="0" w:color="auto"/>
        <w:bottom w:val="none" w:sz="0" w:space="0" w:color="auto"/>
        <w:right w:val="none" w:sz="0" w:space="0" w:color="auto"/>
      </w:divBdr>
      <w:divsChild>
        <w:div w:id="2053724673">
          <w:marLeft w:val="0"/>
          <w:marRight w:val="0"/>
          <w:marTop w:val="0"/>
          <w:marBottom w:val="0"/>
          <w:divBdr>
            <w:top w:val="none" w:sz="0" w:space="0" w:color="auto"/>
            <w:left w:val="none" w:sz="0" w:space="0" w:color="auto"/>
            <w:bottom w:val="none" w:sz="0" w:space="0" w:color="auto"/>
            <w:right w:val="none" w:sz="0" w:space="0" w:color="auto"/>
          </w:divBdr>
        </w:div>
      </w:divsChild>
    </w:div>
    <w:div w:id="2044476796">
      <w:bodyDiv w:val="1"/>
      <w:marLeft w:val="0"/>
      <w:marRight w:val="0"/>
      <w:marTop w:val="0"/>
      <w:marBottom w:val="0"/>
      <w:divBdr>
        <w:top w:val="none" w:sz="0" w:space="0" w:color="auto"/>
        <w:left w:val="none" w:sz="0" w:space="0" w:color="auto"/>
        <w:bottom w:val="none" w:sz="0" w:space="0" w:color="auto"/>
        <w:right w:val="none" w:sz="0" w:space="0" w:color="auto"/>
      </w:divBdr>
      <w:divsChild>
        <w:div w:id="452023366">
          <w:marLeft w:val="0"/>
          <w:marRight w:val="0"/>
          <w:marTop w:val="0"/>
          <w:marBottom w:val="0"/>
          <w:divBdr>
            <w:top w:val="none" w:sz="0" w:space="0" w:color="auto"/>
            <w:left w:val="none" w:sz="0" w:space="0" w:color="auto"/>
            <w:bottom w:val="none" w:sz="0" w:space="0" w:color="auto"/>
            <w:right w:val="none" w:sz="0" w:space="0" w:color="auto"/>
          </w:divBdr>
        </w:div>
        <w:div w:id="373114334">
          <w:marLeft w:val="0"/>
          <w:marRight w:val="0"/>
          <w:marTop w:val="0"/>
          <w:marBottom w:val="0"/>
          <w:divBdr>
            <w:top w:val="none" w:sz="0" w:space="0" w:color="auto"/>
            <w:left w:val="none" w:sz="0" w:space="0" w:color="auto"/>
            <w:bottom w:val="none" w:sz="0" w:space="0" w:color="auto"/>
            <w:right w:val="none" w:sz="0" w:space="0" w:color="auto"/>
          </w:divBdr>
        </w:div>
      </w:divsChild>
    </w:div>
    <w:div w:id="2047638142">
      <w:bodyDiv w:val="1"/>
      <w:marLeft w:val="0"/>
      <w:marRight w:val="0"/>
      <w:marTop w:val="0"/>
      <w:marBottom w:val="0"/>
      <w:divBdr>
        <w:top w:val="none" w:sz="0" w:space="0" w:color="auto"/>
        <w:left w:val="none" w:sz="0" w:space="0" w:color="auto"/>
        <w:bottom w:val="none" w:sz="0" w:space="0" w:color="auto"/>
        <w:right w:val="none" w:sz="0" w:space="0" w:color="auto"/>
      </w:divBdr>
    </w:div>
    <w:div w:id="2076391708">
      <w:bodyDiv w:val="1"/>
      <w:marLeft w:val="0"/>
      <w:marRight w:val="0"/>
      <w:marTop w:val="0"/>
      <w:marBottom w:val="0"/>
      <w:divBdr>
        <w:top w:val="none" w:sz="0" w:space="0" w:color="auto"/>
        <w:left w:val="none" w:sz="0" w:space="0" w:color="auto"/>
        <w:bottom w:val="none" w:sz="0" w:space="0" w:color="auto"/>
        <w:right w:val="none" w:sz="0" w:space="0" w:color="auto"/>
      </w:divBdr>
      <w:divsChild>
        <w:div w:id="808859646">
          <w:marLeft w:val="0"/>
          <w:marRight w:val="0"/>
          <w:marTop w:val="0"/>
          <w:marBottom w:val="0"/>
          <w:divBdr>
            <w:top w:val="none" w:sz="0" w:space="0" w:color="auto"/>
            <w:left w:val="none" w:sz="0" w:space="0" w:color="auto"/>
            <w:bottom w:val="none" w:sz="0" w:space="0" w:color="auto"/>
            <w:right w:val="none" w:sz="0" w:space="0" w:color="auto"/>
          </w:divBdr>
        </w:div>
        <w:div w:id="773330695">
          <w:marLeft w:val="0"/>
          <w:marRight w:val="0"/>
          <w:marTop w:val="0"/>
          <w:marBottom w:val="0"/>
          <w:divBdr>
            <w:top w:val="none" w:sz="0" w:space="0" w:color="auto"/>
            <w:left w:val="none" w:sz="0" w:space="0" w:color="auto"/>
            <w:bottom w:val="none" w:sz="0" w:space="0" w:color="auto"/>
            <w:right w:val="none" w:sz="0" w:space="0" w:color="auto"/>
          </w:divBdr>
        </w:div>
      </w:divsChild>
    </w:div>
    <w:div w:id="2099061357">
      <w:bodyDiv w:val="1"/>
      <w:marLeft w:val="0"/>
      <w:marRight w:val="0"/>
      <w:marTop w:val="0"/>
      <w:marBottom w:val="0"/>
      <w:divBdr>
        <w:top w:val="none" w:sz="0" w:space="0" w:color="auto"/>
        <w:left w:val="none" w:sz="0" w:space="0" w:color="auto"/>
        <w:bottom w:val="none" w:sz="0" w:space="0" w:color="auto"/>
        <w:right w:val="none" w:sz="0" w:space="0" w:color="auto"/>
      </w:divBdr>
    </w:div>
    <w:div w:id="2109307114">
      <w:bodyDiv w:val="1"/>
      <w:marLeft w:val="0"/>
      <w:marRight w:val="0"/>
      <w:marTop w:val="0"/>
      <w:marBottom w:val="0"/>
      <w:divBdr>
        <w:top w:val="none" w:sz="0" w:space="0" w:color="auto"/>
        <w:left w:val="none" w:sz="0" w:space="0" w:color="auto"/>
        <w:bottom w:val="none" w:sz="0" w:space="0" w:color="auto"/>
        <w:right w:val="none" w:sz="0" w:space="0" w:color="auto"/>
      </w:divBdr>
      <w:divsChild>
        <w:div w:id="1827088527">
          <w:marLeft w:val="0"/>
          <w:marRight w:val="0"/>
          <w:marTop w:val="0"/>
          <w:marBottom w:val="0"/>
          <w:divBdr>
            <w:top w:val="none" w:sz="0" w:space="0" w:color="auto"/>
            <w:left w:val="none" w:sz="0" w:space="0" w:color="auto"/>
            <w:bottom w:val="none" w:sz="0" w:space="0" w:color="auto"/>
            <w:right w:val="none" w:sz="0" w:space="0" w:color="auto"/>
          </w:divBdr>
        </w:div>
        <w:div w:id="281418972">
          <w:marLeft w:val="0"/>
          <w:marRight w:val="0"/>
          <w:marTop w:val="0"/>
          <w:marBottom w:val="0"/>
          <w:divBdr>
            <w:top w:val="none" w:sz="0" w:space="0" w:color="auto"/>
            <w:left w:val="none" w:sz="0" w:space="0" w:color="auto"/>
            <w:bottom w:val="none" w:sz="0" w:space="0" w:color="auto"/>
            <w:right w:val="none" w:sz="0" w:space="0" w:color="auto"/>
          </w:divBdr>
        </w:div>
        <w:div w:id="867304283">
          <w:marLeft w:val="0"/>
          <w:marRight w:val="0"/>
          <w:marTop w:val="0"/>
          <w:marBottom w:val="0"/>
          <w:divBdr>
            <w:top w:val="none" w:sz="0" w:space="0" w:color="auto"/>
            <w:left w:val="none" w:sz="0" w:space="0" w:color="auto"/>
            <w:bottom w:val="none" w:sz="0" w:space="0" w:color="auto"/>
            <w:right w:val="none" w:sz="0" w:space="0" w:color="auto"/>
          </w:divBdr>
        </w:div>
        <w:div w:id="908540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asi\AppData\Roaming\Microsoft\Templates\&#917;&#960;&#953;&#963;&#964;&#959;&#955;&#942;%20(&#917;&#960;&#943;&#963;&#951;&#956;&#951;%20&#963;&#967;&#949;&#948;&#943;&#945;&#963;&#95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23310B1FE7240FAAE0D21A3089F60DC"/>
        <w:category>
          <w:name w:val="Γενικά"/>
          <w:gallery w:val="placeholder"/>
        </w:category>
        <w:types>
          <w:type w:val="bbPlcHdr"/>
        </w:types>
        <w:behaviors>
          <w:behavior w:val="content"/>
        </w:behaviors>
        <w:guid w:val="{6D6EB6AF-E056-493C-9809-E2081D5B9949}"/>
      </w:docPartPr>
      <w:docPartBody>
        <w:p w:rsidR="00534EE2" w:rsidRDefault="003A6B33">
          <w:pPr>
            <w:pStyle w:val="123310B1FE7240FAAE0D21A3089F60DC"/>
          </w:pPr>
          <w:r>
            <w:t>[Ημερομηνία]</w:t>
          </w:r>
        </w:p>
      </w:docPartBody>
    </w:docPart>
    <w:docPart>
      <w:docPartPr>
        <w:name w:val="C4F07A4F255E45E09BFE1332E71B30E2"/>
        <w:category>
          <w:name w:val="Γενικά"/>
          <w:gallery w:val="placeholder"/>
        </w:category>
        <w:types>
          <w:type w:val="bbPlcHdr"/>
        </w:types>
        <w:behaviors>
          <w:behavior w:val="content"/>
        </w:behaviors>
        <w:guid w:val="{E4B3DA71-7429-4285-B462-1161B932F508}"/>
      </w:docPartPr>
      <w:docPartBody>
        <w:p w:rsidR="00534EE2" w:rsidRDefault="003A6B33">
          <w:pPr>
            <w:pStyle w:val="C4F07A4F255E45E09BFE1332E71B30E2"/>
          </w:pPr>
          <w:r>
            <w:t>[Επωνυμία Εταιρ. Αποστολέα]</w:t>
          </w:r>
        </w:p>
      </w:docPartBody>
    </w:docPart>
    <w:docPart>
      <w:docPartPr>
        <w:name w:val="7627F2FE9D4049279EA62E0589A20364"/>
        <w:category>
          <w:name w:val="Γενικά"/>
          <w:gallery w:val="placeholder"/>
        </w:category>
        <w:types>
          <w:type w:val="bbPlcHdr"/>
        </w:types>
        <w:behaviors>
          <w:behavior w:val="content"/>
        </w:behaviors>
        <w:guid w:val="{A2F659DA-C3F3-4492-9C24-1C92B45AAC18}"/>
      </w:docPartPr>
      <w:docPartBody>
        <w:p w:rsidR="00534EE2" w:rsidRDefault="003A6B33">
          <w:pPr>
            <w:pStyle w:val="7627F2FE9D4049279EA62E0589A20364"/>
          </w:pPr>
          <w:r>
            <w:rPr>
              <w:color w:val="44546A" w:themeColor="text2"/>
            </w:rPr>
            <w:t>[Ημερομηνία]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A1"/>
    <w:family w:val="script"/>
    <w:pitch w:val="variable"/>
    <w:sig w:usb0="000002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A1"/>
    <w:family w:val="roman"/>
    <w:pitch w:val="variable"/>
    <w:sig w:usb0="A00002EF" w:usb1="4000204B" w:usb2="00000000" w:usb3="00000000" w:csb0="0000019F" w:csb1="00000000"/>
  </w:font>
  <w:font w:name="Tahoma">
    <w:panose1 w:val="020B0604030504040204"/>
    <w:charset w:val="A1"/>
    <w:family w:val="swiss"/>
    <w:pitch w:val="variable"/>
    <w:sig w:usb0="E1002EFF" w:usb1="C000605B" w:usb2="00000029" w:usb3="00000000" w:csb0="000101FF" w:csb1="00000000"/>
  </w:font>
  <w:font w:name="Amadeus">
    <w:panose1 w:val="02020602060506020403"/>
    <w:charset w:val="A1"/>
    <w:family w:val="roman"/>
    <w:pitch w:val="variable"/>
    <w:sig w:usb0="E00002FF" w:usb1="500020FB"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B33"/>
    <w:rsid w:val="000249D3"/>
    <w:rsid w:val="000267EE"/>
    <w:rsid w:val="000305A8"/>
    <w:rsid w:val="000514FD"/>
    <w:rsid w:val="0005210A"/>
    <w:rsid w:val="000B16C1"/>
    <w:rsid w:val="000D2324"/>
    <w:rsid w:val="000E02F7"/>
    <w:rsid w:val="000F0084"/>
    <w:rsid w:val="00116F59"/>
    <w:rsid w:val="001657FD"/>
    <w:rsid w:val="00194E45"/>
    <w:rsid w:val="001A54AC"/>
    <w:rsid w:val="0024726C"/>
    <w:rsid w:val="00267137"/>
    <w:rsid w:val="002D29A4"/>
    <w:rsid w:val="00306625"/>
    <w:rsid w:val="003106C3"/>
    <w:rsid w:val="0037027A"/>
    <w:rsid w:val="00385D34"/>
    <w:rsid w:val="003861C7"/>
    <w:rsid w:val="003A6B33"/>
    <w:rsid w:val="003B6E1B"/>
    <w:rsid w:val="003D3B7B"/>
    <w:rsid w:val="003F4024"/>
    <w:rsid w:val="0041355B"/>
    <w:rsid w:val="004239F6"/>
    <w:rsid w:val="00445C60"/>
    <w:rsid w:val="004463F9"/>
    <w:rsid w:val="00475FAA"/>
    <w:rsid w:val="004E7EC0"/>
    <w:rsid w:val="00517016"/>
    <w:rsid w:val="00527CA7"/>
    <w:rsid w:val="00534EE2"/>
    <w:rsid w:val="005549A1"/>
    <w:rsid w:val="00571BA9"/>
    <w:rsid w:val="005849A7"/>
    <w:rsid w:val="005A7495"/>
    <w:rsid w:val="005B39FB"/>
    <w:rsid w:val="005D2EA7"/>
    <w:rsid w:val="00643B1E"/>
    <w:rsid w:val="006C1873"/>
    <w:rsid w:val="006C3932"/>
    <w:rsid w:val="006D145F"/>
    <w:rsid w:val="006D3BE0"/>
    <w:rsid w:val="006F0892"/>
    <w:rsid w:val="006F2F16"/>
    <w:rsid w:val="006F71A6"/>
    <w:rsid w:val="00706E90"/>
    <w:rsid w:val="00773E1F"/>
    <w:rsid w:val="00784072"/>
    <w:rsid w:val="007B0D53"/>
    <w:rsid w:val="007C06DE"/>
    <w:rsid w:val="007F27F4"/>
    <w:rsid w:val="00802557"/>
    <w:rsid w:val="00815B14"/>
    <w:rsid w:val="0082166B"/>
    <w:rsid w:val="0083179E"/>
    <w:rsid w:val="00831A5D"/>
    <w:rsid w:val="00886076"/>
    <w:rsid w:val="008C0547"/>
    <w:rsid w:val="008D3A8F"/>
    <w:rsid w:val="00914D47"/>
    <w:rsid w:val="00973C71"/>
    <w:rsid w:val="00981FFD"/>
    <w:rsid w:val="009867A7"/>
    <w:rsid w:val="009E66F3"/>
    <w:rsid w:val="009F3F36"/>
    <w:rsid w:val="00A27D9C"/>
    <w:rsid w:val="00A35019"/>
    <w:rsid w:val="00A5400E"/>
    <w:rsid w:val="00A7554E"/>
    <w:rsid w:val="00A909D2"/>
    <w:rsid w:val="00AA0DEA"/>
    <w:rsid w:val="00AA5098"/>
    <w:rsid w:val="00AC3FAE"/>
    <w:rsid w:val="00AC5F98"/>
    <w:rsid w:val="00AD69B4"/>
    <w:rsid w:val="00AF7443"/>
    <w:rsid w:val="00B07F1A"/>
    <w:rsid w:val="00B11533"/>
    <w:rsid w:val="00B229F3"/>
    <w:rsid w:val="00B44EBA"/>
    <w:rsid w:val="00B729A5"/>
    <w:rsid w:val="00B845FE"/>
    <w:rsid w:val="00B85697"/>
    <w:rsid w:val="00B8718D"/>
    <w:rsid w:val="00BB5444"/>
    <w:rsid w:val="00BB68FF"/>
    <w:rsid w:val="00C81BFE"/>
    <w:rsid w:val="00C81E3D"/>
    <w:rsid w:val="00CA7D77"/>
    <w:rsid w:val="00CC1749"/>
    <w:rsid w:val="00CF34DD"/>
    <w:rsid w:val="00CF3983"/>
    <w:rsid w:val="00D12A6A"/>
    <w:rsid w:val="00D60B67"/>
    <w:rsid w:val="00D711BB"/>
    <w:rsid w:val="00D94052"/>
    <w:rsid w:val="00E261DC"/>
    <w:rsid w:val="00E42686"/>
    <w:rsid w:val="00E67DD9"/>
    <w:rsid w:val="00E72B9D"/>
    <w:rsid w:val="00EC0920"/>
    <w:rsid w:val="00F15B87"/>
    <w:rsid w:val="00F72F52"/>
    <w:rsid w:val="00FD269E"/>
    <w:rsid w:val="00FF478F"/>
    <w:rsid w:val="00FF63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3310B1FE7240FAAE0D21A3089F60DC">
    <w:name w:val="123310B1FE7240FAAE0D21A3089F60DC"/>
  </w:style>
  <w:style w:type="paragraph" w:customStyle="1" w:styleId="23937D27F1C147148FD078F2D02082BA">
    <w:name w:val="23937D27F1C147148FD078F2D02082BA"/>
  </w:style>
  <w:style w:type="paragraph" w:customStyle="1" w:styleId="B76A6CE17AB941E39E15A6BFB702A2DC">
    <w:name w:val="B76A6CE17AB941E39E15A6BFB702A2DC"/>
  </w:style>
  <w:style w:type="paragraph" w:customStyle="1" w:styleId="92DAB5221AF94ED2B11B40D201922726">
    <w:name w:val="92DAB5221AF94ED2B11B40D201922726"/>
  </w:style>
  <w:style w:type="paragraph" w:customStyle="1" w:styleId="0976C5294AF149C5B398A233E319D094">
    <w:name w:val="0976C5294AF149C5B398A233E319D094"/>
  </w:style>
  <w:style w:type="paragraph" w:customStyle="1" w:styleId="4B338360E59A46C68530FD84ADBA2B32">
    <w:name w:val="4B338360E59A46C68530FD84ADBA2B32"/>
  </w:style>
  <w:style w:type="character" w:styleId="a3">
    <w:name w:val="Placeholder Text"/>
    <w:basedOn w:val="a0"/>
    <w:uiPriority w:val="99"/>
    <w:unhideWhenUsed/>
    <w:rPr>
      <w:color w:val="808080"/>
    </w:rPr>
  </w:style>
  <w:style w:type="paragraph" w:customStyle="1" w:styleId="B189509B36AC46558CD2409565D58A9E">
    <w:name w:val="B189509B36AC46558CD2409565D58A9E"/>
  </w:style>
  <w:style w:type="paragraph" w:customStyle="1" w:styleId="107C1D7E1D694784890D38ECF9ABF4A5">
    <w:name w:val="107C1D7E1D694784890D38ECF9ABF4A5"/>
  </w:style>
  <w:style w:type="paragraph" w:customStyle="1" w:styleId="0D1466D9FECA4CA8ACB86C38847CB860">
    <w:name w:val="0D1466D9FECA4CA8ACB86C38847CB860"/>
  </w:style>
  <w:style w:type="paragraph" w:customStyle="1" w:styleId="C4F07A4F255E45E09BFE1332E71B30E2">
    <w:name w:val="C4F07A4F255E45E09BFE1332E71B30E2"/>
  </w:style>
  <w:style w:type="paragraph" w:customStyle="1" w:styleId="7627F2FE9D4049279EA62E0589A20364">
    <w:name w:val="7627F2FE9D4049279EA62E0589A20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2018-06-23T00:00:00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b:Sources xmlns:b="http://schemas.microsoft.com/office/word/2004/10/bibliography" xmlns="http://schemas.microsoft.com/office/word/2004/10/bibliograph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3.xml><?xml version="1.0" encoding="utf-8"?>
<ds:datastoreItem xmlns:ds="http://schemas.openxmlformats.org/officeDocument/2006/customXml" ds:itemID="{39D63D01-7FD5-49A2-A5A3-8B263435F1EE}">
  <ds:schemaRefs>
    <ds:schemaRef ds:uri="http://schemas.microsoft.com/sharepoint/v3/contenttype/forms"/>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5.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6.xml><?xml version="1.0" encoding="utf-8"?>
<ds:datastoreItem xmlns:ds="http://schemas.openxmlformats.org/officeDocument/2006/customXml" ds:itemID="{4222FF08-8A98-462A-BD1B-1E187215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Επιστολή (Επίσημη σχεδίαση).dotx</Template>
  <TotalTime>1971</TotalTime>
  <Pages>9</Pages>
  <Words>2464</Words>
  <Characters>13308</Characters>
  <Application>Microsoft Office Word</Application>
  <DocSecurity>0</DocSecurity>
  <Lines>110</Lines>
  <Paragraphs>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Φιλολόγων-Ἀρχαιολόγων-Ἱστορικῶν Σύνταξις</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Μαρία Νασιούλα</dc:creator>
  <cp:keywords/>
  <cp:lastModifiedBy>Maria Nasioula</cp:lastModifiedBy>
  <cp:revision>192</cp:revision>
  <dcterms:created xsi:type="dcterms:W3CDTF">2018-06-21T17:49:00Z</dcterms:created>
  <dcterms:modified xsi:type="dcterms:W3CDTF">2018-12-06T19:16:00Z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TC018408469991</vt:lpwstr>
  </property>
</Properties>
</file>